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theme/themeOverride1.xml" ContentType="application/vnd.openxmlformats-officedocument.themeOverride+xml"/>
  <Override PartName="/word/charts/chart2.xml" ContentType="application/vnd.openxmlformats-officedocument.drawingml.chart+xml"/>
  <Override PartName="/word/theme/themeOverride2.xml" ContentType="application/vnd.openxmlformats-officedocument.themeOverride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7AB9" w:rsidRDefault="00987AB9" w:rsidP="00A24C55">
      <w:pPr>
        <w:jc w:val="center"/>
      </w:pPr>
    </w:p>
    <w:p w:rsidR="00987AB9" w:rsidRDefault="00987AB9" w:rsidP="00A24C55">
      <w:pPr>
        <w:jc w:val="center"/>
      </w:pPr>
      <w:r>
        <w:rPr>
          <w:noProof/>
          <w:lang w:eastAsia="ru-RU"/>
        </w:rPr>
        <w:drawing>
          <wp:inline distT="0" distB="0" distL="0" distR="0">
            <wp:extent cx="6300470" cy="8667969"/>
            <wp:effectExtent l="0" t="0" r="5080" b="0"/>
            <wp:docPr id="1" name="Рисунок 1" descr="D:\User\Pictures\img69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\Pictures\img69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679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87AB9" w:rsidRDefault="00987AB9" w:rsidP="00A24C55">
      <w:pPr>
        <w:jc w:val="center"/>
      </w:pPr>
    </w:p>
    <w:p w:rsidR="00987AB9" w:rsidRPr="00987AB9" w:rsidRDefault="00987AB9" w:rsidP="00987AB9">
      <w:pPr>
        <w:rPr>
          <w:rFonts w:ascii="Times New Roman" w:hAnsi="Times New Roman" w:cs="Times New Roman"/>
          <w:sz w:val="28"/>
          <w:szCs w:val="28"/>
        </w:rPr>
      </w:pPr>
    </w:p>
    <w:p w:rsidR="00387633" w:rsidRPr="00987AB9" w:rsidRDefault="0069129E" w:rsidP="00B22F9F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87AB9">
        <w:rPr>
          <w:rFonts w:ascii="Times New Roman" w:hAnsi="Times New Roman" w:cs="Times New Roman"/>
          <w:b/>
          <w:sz w:val="28"/>
          <w:szCs w:val="28"/>
        </w:rPr>
        <w:t>Структура Рабочей программы воспитания</w:t>
      </w:r>
    </w:p>
    <w:p w:rsidR="00B22F9F" w:rsidRPr="00987AB9" w:rsidRDefault="00B22F9F" w:rsidP="00B22F9F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</w:p>
    <w:p w:rsidR="00387633" w:rsidRPr="00987AB9" w:rsidRDefault="00387633" w:rsidP="00B22F9F">
      <w:pPr>
        <w:rPr>
          <w:rFonts w:ascii="Times New Roman" w:hAnsi="Times New Roman" w:cs="Times New Roman"/>
          <w:sz w:val="28"/>
          <w:szCs w:val="28"/>
        </w:rPr>
      </w:pPr>
    </w:p>
    <w:p w:rsidR="00B22F9F" w:rsidRPr="00987AB9" w:rsidRDefault="00B22F9F" w:rsidP="00B22F9F">
      <w:pPr>
        <w:pStyle w:val="a3"/>
        <w:spacing w:before="0" w:beforeAutospacing="0" w:after="0" w:afterAutospacing="0"/>
        <w:textAlignment w:val="baseline"/>
        <w:rPr>
          <w:sz w:val="28"/>
          <w:szCs w:val="28"/>
        </w:rPr>
      </w:pPr>
      <w:r w:rsidRPr="00987AB9">
        <w:rPr>
          <w:b/>
          <w:bCs/>
          <w:color w:val="000000"/>
          <w:kern w:val="24"/>
          <w:sz w:val="28"/>
          <w:szCs w:val="28"/>
        </w:rPr>
        <w:lastRenderedPageBreak/>
        <w:t>ПОЯСНИТЕЛЬНАЯ ЗАПИСКА</w:t>
      </w:r>
    </w:p>
    <w:p w:rsidR="00B22F9F" w:rsidRPr="00987AB9" w:rsidRDefault="00B22F9F" w:rsidP="00B22F9F">
      <w:pPr>
        <w:pStyle w:val="a3"/>
        <w:kinsoku w:val="0"/>
        <w:overflowPunct w:val="0"/>
        <w:spacing w:before="0" w:beforeAutospacing="0" w:after="0" w:afterAutospacing="0"/>
        <w:textAlignment w:val="baseline"/>
        <w:rPr>
          <w:sz w:val="28"/>
          <w:szCs w:val="28"/>
        </w:rPr>
      </w:pPr>
      <w:r w:rsidRPr="00987AB9">
        <w:rPr>
          <w:b/>
          <w:bCs/>
          <w:color w:val="000000"/>
          <w:kern w:val="24"/>
          <w:sz w:val="28"/>
          <w:szCs w:val="28"/>
        </w:rPr>
        <w:t xml:space="preserve">ЦЕЛЕВОЙ РАЗДЕЛ </w:t>
      </w:r>
    </w:p>
    <w:p w:rsidR="00B22F9F" w:rsidRPr="00987AB9" w:rsidRDefault="00B22F9F" w:rsidP="00B22F9F">
      <w:pPr>
        <w:pStyle w:val="a3"/>
        <w:kinsoku w:val="0"/>
        <w:overflowPunct w:val="0"/>
        <w:spacing w:before="0" w:beforeAutospacing="0" w:after="0" w:afterAutospacing="0"/>
        <w:textAlignment w:val="baseline"/>
      </w:pPr>
      <w:r w:rsidRPr="00987AB9">
        <w:rPr>
          <w:color w:val="000000"/>
          <w:kern w:val="24"/>
        </w:rPr>
        <w:t>1.1. Целевые ориентиры и планируемые результаты. Цель Программы</w:t>
      </w:r>
    </w:p>
    <w:p w:rsidR="00B22F9F" w:rsidRPr="00987AB9" w:rsidRDefault="00B22F9F" w:rsidP="00B22F9F">
      <w:pPr>
        <w:pStyle w:val="a3"/>
        <w:kinsoku w:val="0"/>
        <w:overflowPunct w:val="0"/>
        <w:spacing w:before="0" w:beforeAutospacing="0" w:after="0" w:afterAutospacing="0"/>
        <w:textAlignment w:val="baseline"/>
      </w:pPr>
      <w:r w:rsidRPr="00987AB9">
        <w:rPr>
          <w:color w:val="000000"/>
          <w:kern w:val="24"/>
        </w:rPr>
        <w:t>1.2. Методологические основы и принципы построения Программы</w:t>
      </w:r>
    </w:p>
    <w:p w:rsidR="00B22F9F" w:rsidRPr="00987AB9" w:rsidRDefault="00B22F9F" w:rsidP="00B22F9F">
      <w:pPr>
        <w:pStyle w:val="a3"/>
        <w:kinsoku w:val="0"/>
        <w:overflowPunct w:val="0"/>
        <w:spacing w:before="0" w:beforeAutospacing="0" w:after="0" w:afterAutospacing="0"/>
        <w:textAlignment w:val="baseline"/>
      </w:pPr>
      <w:r w:rsidRPr="00987AB9">
        <w:rPr>
          <w:color w:val="000000"/>
          <w:kern w:val="24"/>
        </w:rPr>
        <w:t>1.3. Требования к планируемым результатам освоения Программы</w:t>
      </w:r>
    </w:p>
    <w:p w:rsidR="00B22F9F" w:rsidRPr="00987AB9" w:rsidRDefault="00B22F9F" w:rsidP="00B22F9F">
      <w:pPr>
        <w:pStyle w:val="a3"/>
        <w:kinsoku w:val="0"/>
        <w:overflowPunct w:val="0"/>
        <w:spacing w:before="0" w:beforeAutospacing="0" w:after="0" w:afterAutospacing="0"/>
        <w:textAlignment w:val="baseline"/>
        <w:rPr>
          <w:sz w:val="28"/>
          <w:szCs w:val="28"/>
        </w:rPr>
      </w:pPr>
      <w:r w:rsidRPr="00987AB9">
        <w:rPr>
          <w:b/>
          <w:bCs/>
          <w:color w:val="000000"/>
          <w:kern w:val="24"/>
          <w:sz w:val="28"/>
          <w:szCs w:val="28"/>
        </w:rPr>
        <w:t>СОДЕРЖАТЕЛЬНЫЙ РАЗДЕЛ</w:t>
      </w:r>
    </w:p>
    <w:p w:rsidR="00B22F9F" w:rsidRPr="00987AB9" w:rsidRDefault="00B22F9F" w:rsidP="00B22F9F">
      <w:pPr>
        <w:pStyle w:val="a3"/>
        <w:kinsoku w:val="0"/>
        <w:overflowPunct w:val="0"/>
        <w:spacing w:before="0" w:beforeAutospacing="0" w:after="0" w:afterAutospacing="0"/>
        <w:textAlignment w:val="baseline"/>
      </w:pPr>
      <w:r w:rsidRPr="00987AB9">
        <w:rPr>
          <w:color w:val="000000"/>
          <w:kern w:val="24"/>
        </w:rPr>
        <w:t>2.1. Содержание воспитательной работы по направлениям воспитания</w:t>
      </w:r>
    </w:p>
    <w:p w:rsidR="00B22F9F" w:rsidRPr="00987AB9" w:rsidRDefault="00B22F9F" w:rsidP="00B22F9F">
      <w:pPr>
        <w:pStyle w:val="a3"/>
        <w:kinsoku w:val="0"/>
        <w:overflowPunct w:val="0"/>
        <w:spacing w:before="0" w:beforeAutospacing="0" w:after="0" w:afterAutospacing="0"/>
        <w:textAlignment w:val="baseline"/>
      </w:pPr>
      <w:r w:rsidRPr="00987AB9">
        <w:rPr>
          <w:color w:val="000000"/>
          <w:kern w:val="24"/>
        </w:rPr>
        <w:t>2.2. Особенности реализации воспитательного процесса</w:t>
      </w:r>
    </w:p>
    <w:p w:rsidR="00B22F9F" w:rsidRPr="00987AB9" w:rsidRDefault="00B22F9F" w:rsidP="00B22F9F">
      <w:pPr>
        <w:pStyle w:val="a3"/>
        <w:kinsoku w:val="0"/>
        <w:overflowPunct w:val="0"/>
        <w:spacing w:before="0" w:beforeAutospacing="0" w:after="0" w:afterAutospacing="0"/>
        <w:textAlignment w:val="baseline"/>
      </w:pPr>
      <w:r w:rsidRPr="00987AB9">
        <w:rPr>
          <w:color w:val="000000"/>
          <w:kern w:val="24"/>
        </w:rPr>
        <w:t>2.3. Особенности взаимодействия педагогического коллектива с семьями воспитанников в процессе реализации Программы</w:t>
      </w:r>
    </w:p>
    <w:p w:rsidR="00B22F9F" w:rsidRPr="00987AB9" w:rsidRDefault="00B22F9F" w:rsidP="00B22F9F">
      <w:pPr>
        <w:pStyle w:val="a3"/>
        <w:kinsoku w:val="0"/>
        <w:overflowPunct w:val="0"/>
        <w:spacing w:before="0" w:beforeAutospacing="0" w:after="0" w:afterAutospacing="0"/>
        <w:textAlignment w:val="baseline"/>
        <w:rPr>
          <w:sz w:val="28"/>
          <w:szCs w:val="28"/>
        </w:rPr>
      </w:pPr>
      <w:r w:rsidRPr="00987AB9">
        <w:rPr>
          <w:b/>
          <w:bCs/>
          <w:color w:val="000000"/>
          <w:kern w:val="24"/>
          <w:sz w:val="28"/>
          <w:szCs w:val="28"/>
        </w:rPr>
        <w:t>ОРГАНИЗАЦИОННЫЙ РАЗДЕЛ</w:t>
      </w:r>
    </w:p>
    <w:p w:rsidR="00B22F9F" w:rsidRPr="00987AB9" w:rsidRDefault="00B22F9F" w:rsidP="00B22F9F">
      <w:pPr>
        <w:pStyle w:val="a3"/>
        <w:kinsoku w:val="0"/>
        <w:overflowPunct w:val="0"/>
        <w:spacing w:before="0" w:beforeAutospacing="0" w:after="0" w:afterAutospacing="0"/>
        <w:textAlignment w:val="baseline"/>
      </w:pPr>
      <w:r w:rsidRPr="00987AB9">
        <w:rPr>
          <w:color w:val="000000"/>
          <w:kern w:val="24"/>
        </w:rPr>
        <w:t>3.1. Общие требования к условиям реализации Программы</w:t>
      </w:r>
    </w:p>
    <w:p w:rsidR="00B22F9F" w:rsidRPr="00987AB9" w:rsidRDefault="00B22F9F" w:rsidP="00B22F9F">
      <w:pPr>
        <w:pStyle w:val="a3"/>
        <w:kinsoku w:val="0"/>
        <w:overflowPunct w:val="0"/>
        <w:spacing w:before="0" w:beforeAutospacing="0" w:after="0" w:afterAutospacing="0"/>
        <w:textAlignment w:val="baseline"/>
      </w:pPr>
      <w:r w:rsidRPr="00987AB9">
        <w:rPr>
          <w:color w:val="000000"/>
          <w:kern w:val="24"/>
        </w:rPr>
        <w:t>3.2. Взаимодействия взрослого с детьми. События дошкольной образовательной организации</w:t>
      </w:r>
    </w:p>
    <w:p w:rsidR="00B22F9F" w:rsidRPr="00987AB9" w:rsidRDefault="00B22F9F" w:rsidP="00B22F9F">
      <w:pPr>
        <w:pStyle w:val="a3"/>
        <w:kinsoku w:val="0"/>
        <w:overflowPunct w:val="0"/>
        <w:spacing w:before="0" w:beforeAutospacing="0" w:after="0" w:afterAutospacing="0"/>
        <w:textAlignment w:val="baseline"/>
      </w:pPr>
      <w:r w:rsidRPr="00987AB9">
        <w:rPr>
          <w:color w:val="000000"/>
          <w:kern w:val="24"/>
        </w:rPr>
        <w:t>3.3. Организация предметно-пространственной среды</w:t>
      </w:r>
    </w:p>
    <w:p w:rsidR="00B22F9F" w:rsidRPr="00987AB9" w:rsidRDefault="00B22F9F" w:rsidP="00B22F9F">
      <w:pPr>
        <w:pStyle w:val="a3"/>
        <w:kinsoku w:val="0"/>
        <w:overflowPunct w:val="0"/>
        <w:spacing w:before="0" w:beforeAutospacing="0" w:after="0" w:afterAutospacing="0"/>
        <w:textAlignment w:val="baseline"/>
      </w:pPr>
      <w:r w:rsidRPr="00987AB9">
        <w:rPr>
          <w:color w:val="000000"/>
          <w:kern w:val="24"/>
        </w:rPr>
        <w:t>3.4. Кадровое обеспечение воспитательного процесса</w:t>
      </w:r>
    </w:p>
    <w:p w:rsidR="00B22F9F" w:rsidRPr="00987AB9" w:rsidRDefault="00B22F9F" w:rsidP="00B22F9F">
      <w:pPr>
        <w:pStyle w:val="a3"/>
        <w:kinsoku w:val="0"/>
        <w:overflowPunct w:val="0"/>
        <w:spacing w:before="0" w:beforeAutospacing="0" w:after="0" w:afterAutospacing="0"/>
        <w:textAlignment w:val="baseline"/>
      </w:pPr>
      <w:r w:rsidRPr="00987AB9">
        <w:rPr>
          <w:color w:val="000000"/>
          <w:kern w:val="24"/>
        </w:rPr>
        <w:t>3.5. Нормативно-методическое обеспечение реализации Программы</w:t>
      </w:r>
    </w:p>
    <w:p w:rsidR="00B22F9F" w:rsidRPr="00987AB9" w:rsidRDefault="00B22F9F" w:rsidP="00B22F9F">
      <w:pPr>
        <w:pStyle w:val="a3"/>
        <w:kinsoku w:val="0"/>
        <w:overflowPunct w:val="0"/>
        <w:spacing w:before="0" w:beforeAutospacing="0" w:after="0" w:afterAutospacing="0"/>
        <w:textAlignment w:val="baseline"/>
      </w:pPr>
      <w:r w:rsidRPr="00987AB9">
        <w:rPr>
          <w:color w:val="000000"/>
          <w:kern w:val="24"/>
        </w:rPr>
        <w:t>3.6. Особые требования к условиям, обеспечивающим достижение планируемых личностных результатов в работе с особыми категориями детей</w:t>
      </w:r>
    </w:p>
    <w:p w:rsidR="00B22F9F" w:rsidRPr="00987AB9" w:rsidRDefault="00B22F9F" w:rsidP="00B22F9F">
      <w:pPr>
        <w:pStyle w:val="a3"/>
        <w:kinsoku w:val="0"/>
        <w:overflowPunct w:val="0"/>
        <w:spacing w:before="0" w:beforeAutospacing="0" w:after="0" w:afterAutospacing="0"/>
        <w:textAlignment w:val="baseline"/>
      </w:pPr>
      <w:r w:rsidRPr="00987AB9">
        <w:rPr>
          <w:color w:val="000000"/>
          <w:kern w:val="24"/>
        </w:rPr>
        <w:t>3.7. Примерный календарный план воспитательной работы</w:t>
      </w:r>
    </w:p>
    <w:p w:rsidR="00387633" w:rsidRPr="00987AB9" w:rsidRDefault="00387633" w:rsidP="00A24C55">
      <w:pPr>
        <w:jc w:val="center"/>
        <w:rPr>
          <w:rFonts w:ascii="Times New Roman" w:hAnsi="Times New Roman" w:cs="Times New Roman"/>
        </w:rPr>
      </w:pPr>
    </w:p>
    <w:p w:rsidR="00B22F9F" w:rsidRDefault="00B22F9F" w:rsidP="00A24C55">
      <w:pPr>
        <w:jc w:val="center"/>
      </w:pPr>
    </w:p>
    <w:p w:rsidR="00B22F9F" w:rsidRDefault="00B22F9F" w:rsidP="00A24C55">
      <w:pPr>
        <w:jc w:val="center"/>
      </w:pPr>
    </w:p>
    <w:p w:rsidR="00B22F9F" w:rsidRDefault="00B22F9F" w:rsidP="00A24C55">
      <w:pPr>
        <w:jc w:val="center"/>
      </w:pPr>
    </w:p>
    <w:p w:rsidR="00B22F9F" w:rsidRDefault="00B22F9F" w:rsidP="00A24C55">
      <w:pPr>
        <w:jc w:val="center"/>
      </w:pPr>
    </w:p>
    <w:p w:rsidR="00B22F9F" w:rsidRDefault="00B22F9F" w:rsidP="00A24C55">
      <w:pPr>
        <w:jc w:val="center"/>
      </w:pPr>
    </w:p>
    <w:p w:rsidR="00B22F9F" w:rsidRDefault="00B22F9F" w:rsidP="00A24C55">
      <w:pPr>
        <w:jc w:val="center"/>
      </w:pPr>
    </w:p>
    <w:p w:rsidR="00B22F9F" w:rsidRDefault="00B22F9F" w:rsidP="00A24C55">
      <w:pPr>
        <w:jc w:val="center"/>
      </w:pPr>
    </w:p>
    <w:p w:rsidR="00B22F9F" w:rsidRDefault="00B22F9F" w:rsidP="00A24C55">
      <w:pPr>
        <w:jc w:val="center"/>
      </w:pPr>
    </w:p>
    <w:p w:rsidR="00B22F9F" w:rsidRDefault="00B22F9F" w:rsidP="00A24C55">
      <w:pPr>
        <w:jc w:val="center"/>
      </w:pPr>
    </w:p>
    <w:p w:rsidR="00B22F9F" w:rsidRDefault="00B22F9F" w:rsidP="00A24C55">
      <w:pPr>
        <w:jc w:val="center"/>
      </w:pPr>
    </w:p>
    <w:p w:rsidR="00B22F9F" w:rsidRDefault="00B22F9F" w:rsidP="00A24C55">
      <w:pPr>
        <w:jc w:val="center"/>
      </w:pPr>
    </w:p>
    <w:p w:rsidR="00B22F9F" w:rsidRDefault="00B22F9F" w:rsidP="00A24C55">
      <w:pPr>
        <w:jc w:val="center"/>
      </w:pPr>
    </w:p>
    <w:p w:rsidR="00B22F9F" w:rsidRDefault="00B22F9F" w:rsidP="00A24C55">
      <w:pPr>
        <w:jc w:val="center"/>
      </w:pPr>
    </w:p>
    <w:p w:rsidR="00B22F9F" w:rsidRDefault="00B22F9F" w:rsidP="007A5A05"/>
    <w:p w:rsidR="00B22F9F" w:rsidRPr="00B22F9F" w:rsidRDefault="00B22F9F" w:rsidP="003C7628">
      <w:pPr>
        <w:kinsoku w:val="0"/>
        <w:wordWrap w:val="0"/>
        <w:overflowPunct w:val="0"/>
        <w:spacing w:before="115"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F9F">
        <w:rPr>
          <w:rFonts w:ascii="Calibri" w:eastAsia="+mn-ea" w:hAnsi="Calibri" w:cs="+mn-cs"/>
          <w:b/>
          <w:bCs/>
          <w:color w:val="1F497D"/>
          <w:kern w:val="24"/>
          <w:sz w:val="24"/>
          <w:szCs w:val="24"/>
          <w:lang w:eastAsia="ru-RU"/>
        </w:rPr>
        <w:t>Нормативная база</w:t>
      </w:r>
    </w:p>
    <w:p w:rsidR="00B22F9F" w:rsidRPr="00B22F9F" w:rsidRDefault="00B22F9F" w:rsidP="00B22F9F">
      <w:pPr>
        <w:kinsoku w:val="0"/>
        <w:wordWrap w:val="0"/>
        <w:overflowPunct w:val="0"/>
        <w:spacing w:before="106"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F9F"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eastAsia="ru-RU"/>
        </w:rPr>
        <w:t>Рабочая программа воспитания (</w:t>
      </w:r>
      <w:r w:rsidRPr="003C7628">
        <w:rPr>
          <w:rFonts w:ascii="Times New Roman" w:eastAsia="Times New Roman" w:hAnsi="Times New Roman" w:cs="Times New Roman"/>
          <w:color w:val="000000"/>
          <w:sz w:val="24"/>
          <w:szCs w:val="24"/>
        </w:rPr>
        <w:t>Муниципальное</w:t>
      </w:r>
      <w:r w:rsidRPr="003C7628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3C7628">
        <w:rPr>
          <w:rFonts w:ascii="Times New Roman" w:eastAsia="Times New Roman" w:hAnsi="Times New Roman" w:cs="Times New Roman"/>
          <w:color w:val="000000"/>
          <w:sz w:val="24"/>
          <w:szCs w:val="24"/>
        </w:rPr>
        <w:t>бюджетное</w:t>
      </w:r>
      <w:r w:rsidRPr="003C7628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3C7628">
        <w:rPr>
          <w:rFonts w:ascii="Times New Roman" w:eastAsia="Times New Roman" w:hAnsi="Times New Roman" w:cs="Times New Roman"/>
          <w:color w:val="000000"/>
          <w:sz w:val="24"/>
          <w:szCs w:val="24"/>
        </w:rPr>
        <w:t>дошкольное</w:t>
      </w:r>
      <w:r w:rsidRPr="003C7628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3C7628"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образовательное</w:t>
      </w:r>
      <w:r w:rsidRPr="003C7628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="0075503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3C7628"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учреждение «</w:t>
      </w:r>
      <w:proofErr w:type="spellStart"/>
      <w:r w:rsidRPr="003C7628">
        <w:rPr>
          <w:rFonts w:ascii="Times New Roman" w:eastAsia="Times New Roman" w:hAnsi="Times New Roman" w:cs="Times New Roman"/>
          <w:color w:val="000000"/>
          <w:sz w:val="24"/>
          <w:szCs w:val="24"/>
        </w:rPr>
        <w:t>Сармановский</w:t>
      </w:r>
      <w:proofErr w:type="spellEnd"/>
      <w:r w:rsidRPr="003C762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детский сад</w:t>
      </w:r>
      <w:r w:rsidRPr="003C7628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3C7628">
        <w:rPr>
          <w:rFonts w:ascii="Times New Roman" w:eastAsia="Times New Roman" w:hAnsi="Times New Roman" w:cs="Times New Roman"/>
          <w:color w:val="000000"/>
          <w:sz w:val="24"/>
          <w:szCs w:val="24"/>
        </w:rPr>
        <w:t>№</w:t>
      </w:r>
      <w:r w:rsidRPr="003C7628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3C7628">
        <w:rPr>
          <w:rFonts w:ascii="Times New Roman" w:eastAsia="Times New Roman" w:hAnsi="Times New Roman" w:cs="Times New Roman"/>
          <w:color w:val="000000"/>
          <w:sz w:val="24"/>
          <w:szCs w:val="24"/>
        </w:rPr>
        <w:t>3 «</w:t>
      </w:r>
      <w:proofErr w:type="spellStart"/>
      <w:r w:rsidRPr="003C7628">
        <w:rPr>
          <w:rFonts w:ascii="Times New Roman" w:eastAsia="Times New Roman" w:hAnsi="Times New Roman" w:cs="Times New Roman"/>
          <w:color w:val="000000"/>
          <w:sz w:val="24"/>
          <w:szCs w:val="24"/>
        </w:rPr>
        <w:t>Лейсан</w:t>
      </w:r>
      <w:proofErr w:type="spellEnd"/>
      <w:r w:rsidRPr="003C762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общеразвивающего вида» </w:t>
      </w:r>
      <w:proofErr w:type="spellStart"/>
      <w:r w:rsidRPr="003C7628">
        <w:rPr>
          <w:rFonts w:ascii="Times New Roman" w:eastAsia="Times New Roman" w:hAnsi="Times New Roman" w:cs="Times New Roman"/>
          <w:color w:val="000000"/>
          <w:sz w:val="24"/>
          <w:szCs w:val="24"/>
        </w:rPr>
        <w:t>Сармановского</w:t>
      </w:r>
      <w:proofErr w:type="spellEnd"/>
      <w:r w:rsidRPr="003C762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муниципального района Республики Татарстан  (МБДОУ</w:t>
      </w:r>
      <w:r w:rsidRPr="003C7628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Pr="003C7628">
        <w:rPr>
          <w:rFonts w:ascii="Times New Roman" w:eastAsia="Times New Roman" w:hAnsi="Times New Roman" w:cs="Times New Roman"/>
          <w:color w:val="000000"/>
          <w:sz w:val="24"/>
          <w:szCs w:val="24"/>
        </w:rPr>
        <w:t>№3 «</w:t>
      </w:r>
      <w:proofErr w:type="spellStart"/>
      <w:r w:rsidRPr="003C7628">
        <w:rPr>
          <w:rFonts w:ascii="Times New Roman" w:eastAsia="Times New Roman" w:hAnsi="Times New Roman" w:cs="Times New Roman"/>
          <w:color w:val="000000"/>
          <w:sz w:val="24"/>
          <w:szCs w:val="24"/>
        </w:rPr>
        <w:t>Лейсан</w:t>
      </w:r>
      <w:proofErr w:type="spellEnd"/>
      <w:r w:rsidRPr="003C7628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proofErr w:type="gramStart"/>
      <w:r w:rsidRPr="003C7628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  <w:r w:rsidRPr="00B22F9F">
        <w:rPr>
          <w:rFonts w:ascii="Times New Roman" w:eastAsia="+mn-ea" w:hAnsi="Times New Roman" w:cs="Times New Roman"/>
          <w:i/>
          <w:iCs/>
          <w:color w:val="000000"/>
          <w:kern w:val="24"/>
          <w:sz w:val="24"/>
          <w:szCs w:val="24"/>
          <w:lang w:eastAsia="ru-RU"/>
        </w:rPr>
        <w:t>(</w:t>
      </w:r>
      <w:proofErr w:type="gramEnd"/>
      <w:r w:rsidRPr="00B22F9F">
        <w:rPr>
          <w:rFonts w:ascii="Times New Roman" w:eastAsia="+mn-ea" w:hAnsi="Times New Roman" w:cs="Times New Roman"/>
          <w:i/>
          <w:iCs/>
          <w:color w:val="000000"/>
          <w:kern w:val="24"/>
          <w:sz w:val="24"/>
          <w:szCs w:val="24"/>
          <w:lang w:eastAsia="ru-RU"/>
        </w:rPr>
        <w:t>далее - Программа</w:t>
      </w:r>
      <w:r w:rsidRPr="00B22F9F"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eastAsia="ru-RU"/>
        </w:rPr>
        <w:t>) разработана в соотве</w:t>
      </w:r>
      <w:r w:rsidR="00624B86"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eastAsia="ru-RU"/>
        </w:rPr>
        <w:t>тствии с</w:t>
      </w:r>
      <w:r w:rsidRPr="00B22F9F"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eastAsia="ru-RU"/>
        </w:rPr>
        <w:t xml:space="preserve">  </w:t>
      </w:r>
      <w:r w:rsidRPr="00B22F9F">
        <w:rPr>
          <w:rFonts w:ascii="Times New Roman" w:eastAsia="+mn-ea" w:hAnsi="Times New Roman" w:cs="Times New Roman"/>
          <w:b/>
          <w:bCs/>
          <w:i/>
          <w:iCs/>
          <w:color w:val="000000"/>
          <w:kern w:val="24"/>
          <w:sz w:val="24"/>
          <w:szCs w:val="24"/>
          <w:lang w:eastAsia="ru-RU"/>
        </w:rPr>
        <w:t>нормативными правовыми документами</w:t>
      </w:r>
      <w:r w:rsidRPr="00B22F9F"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eastAsia="ru-RU"/>
        </w:rPr>
        <w:t>, регламентирующими вопросы воспитания  обучающихся в РФ:</w:t>
      </w:r>
    </w:p>
    <w:p w:rsidR="00B22F9F" w:rsidRPr="00B22F9F" w:rsidRDefault="00B22F9F" w:rsidP="004A17AE">
      <w:pPr>
        <w:numPr>
          <w:ilvl w:val="0"/>
          <w:numId w:val="1"/>
        </w:numPr>
        <w:kinsoku w:val="0"/>
        <w:overflowPunct w:val="0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F9F"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eastAsia="ru-RU"/>
        </w:rPr>
        <w:t>Федеральный закон «Об образовании в Российской Федерации» от 29.12.2012г. №273-ФЗ</w:t>
      </w:r>
    </w:p>
    <w:p w:rsidR="00B22F9F" w:rsidRPr="00B22F9F" w:rsidRDefault="00B22F9F" w:rsidP="004A17AE">
      <w:pPr>
        <w:numPr>
          <w:ilvl w:val="0"/>
          <w:numId w:val="1"/>
        </w:numPr>
        <w:kinsoku w:val="0"/>
        <w:overflowPunct w:val="0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F9F"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eastAsia="ru-RU"/>
        </w:rPr>
        <w:t>Федеральный закон от 31.07.2020г. №304-ФЗ «О внесении изменений в Федеральный закон «Об образовании в Российской Федерации» по вопросам воспитания обучающихся»</w:t>
      </w:r>
    </w:p>
    <w:p w:rsidR="00B22F9F" w:rsidRPr="00B22F9F" w:rsidRDefault="00B22F9F" w:rsidP="004A17AE">
      <w:pPr>
        <w:numPr>
          <w:ilvl w:val="0"/>
          <w:numId w:val="1"/>
        </w:numPr>
        <w:kinsoku w:val="0"/>
        <w:overflowPunct w:val="0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2F9F"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eastAsia="ru-RU"/>
        </w:rPr>
        <w:lastRenderedPageBreak/>
        <w:t>Указ Президента Российской Федерации В.В. Путина от 07.05.2018 г. № 204 «О национальных целях и стратегических задачах развития Российской Федерации на период до 2024 года»</w:t>
      </w:r>
    </w:p>
    <w:p w:rsidR="00B22F9F" w:rsidRPr="003C7628" w:rsidRDefault="00B22F9F" w:rsidP="004A17AE">
      <w:pPr>
        <w:pStyle w:val="a5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7628">
        <w:rPr>
          <w:rFonts w:ascii="Times New Roman" w:hAnsi="Times New Roman" w:cs="Times New Roman"/>
          <w:sz w:val="24"/>
          <w:szCs w:val="24"/>
        </w:rPr>
        <w:t>Распоряжение Правительства РФ от 29.05.2015 г. № 996-р «Об утверждении Стратегии развития воспитания в Российской Федерации на период до 2025 года»</w:t>
      </w:r>
    </w:p>
    <w:p w:rsidR="00B22F9F" w:rsidRPr="003C7628" w:rsidRDefault="00B22F9F" w:rsidP="004A17AE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7628">
        <w:rPr>
          <w:rFonts w:ascii="Times New Roman" w:hAnsi="Times New Roman" w:cs="Times New Roman"/>
          <w:sz w:val="24"/>
          <w:szCs w:val="24"/>
        </w:rPr>
        <w:t xml:space="preserve">Приказ </w:t>
      </w:r>
      <w:proofErr w:type="spellStart"/>
      <w:r w:rsidRPr="003C7628">
        <w:rPr>
          <w:rFonts w:ascii="Times New Roman" w:hAnsi="Times New Roman" w:cs="Times New Roman"/>
          <w:sz w:val="24"/>
          <w:szCs w:val="24"/>
        </w:rPr>
        <w:t>Минобрнауки</w:t>
      </w:r>
      <w:proofErr w:type="spellEnd"/>
      <w:r w:rsidRPr="003C7628">
        <w:rPr>
          <w:rFonts w:ascii="Times New Roman" w:hAnsi="Times New Roman" w:cs="Times New Roman"/>
          <w:sz w:val="24"/>
          <w:szCs w:val="24"/>
        </w:rPr>
        <w:t xml:space="preserve"> России от 17.10.2013 г. № 1155 «Об утверждении федерального государственного образовательного стандарта дошкольного образования» </w:t>
      </w:r>
    </w:p>
    <w:p w:rsidR="00B22F9F" w:rsidRPr="003C7628" w:rsidRDefault="00B22F9F" w:rsidP="004A17AE">
      <w:pPr>
        <w:pStyle w:val="a4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</w:rPr>
      </w:pPr>
      <w:r w:rsidRPr="003C7628">
        <w:rPr>
          <w:rFonts w:ascii="Times New Roman" w:hAnsi="Times New Roman" w:cs="Times New Roman"/>
          <w:sz w:val="24"/>
          <w:szCs w:val="24"/>
        </w:rPr>
        <w:t>Программа разработана с учетом Примерной рабочей программы воспитания для образовательных организаций, реализующих образовательные программы дошкольного образования (одобрена решением федерального учебно-методического объединения по общему образованию, протокол от 01.07.2021 г. № 2/21)</w:t>
      </w:r>
    </w:p>
    <w:p w:rsidR="00624B86" w:rsidRPr="00624B86" w:rsidRDefault="00624B86" w:rsidP="004A17AE">
      <w:pPr>
        <w:pStyle w:val="a4"/>
        <w:numPr>
          <w:ilvl w:val="0"/>
          <w:numId w:val="1"/>
        </w:numPr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624B86">
        <w:rPr>
          <w:rFonts w:ascii="Times New Roman" w:hAnsi="Times New Roman" w:cs="Times New Roman"/>
          <w:sz w:val="24"/>
          <w:szCs w:val="24"/>
        </w:rPr>
        <w:t>Основная образовательная программа Муниципального бюджетного дошкольного образовательного учреждения детско</w:t>
      </w:r>
      <w:r>
        <w:rPr>
          <w:rFonts w:ascii="Times New Roman" w:hAnsi="Times New Roman" w:cs="Times New Roman"/>
          <w:sz w:val="24"/>
          <w:szCs w:val="24"/>
        </w:rPr>
        <w:t>го сада общеразвивающего вида №3</w:t>
      </w:r>
      <w:r w:rsidRPr="00624B86">
        <w:rPr>
          <w:rFonts w:ascii="Times New Roman" w:hAnsi="Times New Roman" w:cs="Times New Roman"/>
          <w:sz w:val="24"/>
          <w:szCs w:val="24"/>
        </w:rPr>
        <w:t xml:space="preserve"> «</w:t>
      </w:r>
      <w:proofErr w:type="spellStart"/>
      <w:r>
        <w:rPr>
          <w:rFonts w:ascii="Times New Roman" w:hAnsi="Times New Roman" w:cs="Times New Roman"/>
          <w:sz w:val="24"/>
          <w:szCs w:val="24"/>
        </w:rPr>
        <w:t>Лейсан</w:t>
      </w:r>
      <w:proofErr w:type="spellEnd"/>
      <w:r w:rsidRPr="00624B86">
        <w:rPr>
          <w:rFonts w:ascii="Times New Roman" w:hAnsi="Times New Roman" w:cs="Times New Roman"/>
          <w:sz w:val="24"/>
          <w:szCs w:val="24"/>
        </w:rPr>
        <w:t xml:space="preserve">» </w:t>
      </w:r>
      <w:proofErr w:type="spellStart"/>
      <w:r w:rsidRPr="00624B86">
        <w:rPr>
          <w:rFonts w:ascii="Times New Roman" w:hAnsi="Times New Roman" w:cs="Times New Roman"/>
          <w:sz w:val="24"/>
          <w:szCs w:val="24"/>
        </w:rPr>
        <w:t>Сармановского</w:t>
      </w:r>
      <w:proofErr w:type="spellEnd"/>
      <w:r w:rsidRPr="00624B86">
        <w:rPr>
          <w:rFonts w:ascii="Times New Roman" w:hAnsi="Times New Roman" w:cs="Times New Roman"/>
          <w:sz w:val="24"/>
          <w:szCs w:val="24"/>
        </w:rPr>
        <w:t xml:space="preserve"> муниципального района Республики Татарстан;</w:t>
      </w:r>
    </w:p>
    <w:p w:rsidR="00624B86" w:rsidRPr="00624B86" w:rsidRDefault="00624B86" w:rsidP="004A17AE">
      <w:pPr>
        <w:pStyle w:val="a4"/>
        <w:numPr>
          <w:ilvl w:val="0"/>
          <w:numId w:val="1"/>
        </w:numPr>
        <w:rPr>
          <w:rFonts w:ascii="Times New Roman" w:eastAsia="Calibri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</w:rPr>
        <w:t>Устав МБДОУ №3 «</w:t>
      </w:r>
      <w:proofErr w:type="spellStart"/>
      <w:r>
        <w:rPr>
          <w:rFonts w:ascii="Times New Roman" w:hAnsi="Times New Roman" w:cs="Times New Roman"/>
          <w:sz w:val="24"/>
          <w:szCs w:val="24"/>
        </w:rPr>
        <w:t>Лейсан</w:t>
      </w:r>
      <w:proofErr w:type="spellEnd"/>
      <w:r>
        <w:rPr>
          <w:rFonts w:ascii="Times New Roman" w:hAnsi="Times New Roman" w:cs="Times New Roman"/>
          <w:sz w:val="24"/>
          <w:szCs w:val="24"/>
        </w:rPr>
        <w:t>»</w:t>
      </w:r>
    </w:p>
    <w:p w:rsidR="009915FE" w:rsidRPr="003C7628" w:rsidRDefault="009915FE" w:rsidP="004A17AE">
      <w:pPr>
        <w:pStyle w:val="a4"/>
        <w:numPr>
          <w:ilvl w:val="0"/>
          <w:numId w:val="1"/>
        </w:numPr>
        <w:rPr>
          <w:rFonts w:ascii="Times New Roman" w:eastAsia="Calibri" w:hAnsi="Times New Roman" w:cs="Times New Roman"/>
          <w:sz w:val="24"/>
          <w:szCs w:val="24"/>
          <w:lang w:val="tt-RU"/>
        </w:rPr>
      </w:pPr>
      <w:r w:rsidRPr="003C7628">
        <w:rPr>
          <w:rFonts w:ascii="Times New Roman" w:eastAsia="Calibri" w:hAnsi="Times New Roman" w:cs="Times New Roman"/>
          <w:sz w:val="24"/>
          <w:szCs w:val="24"/>
          <w:lang w:val="tt-RU"/>
        </w:rPr>
        <w:t>Регионал</w:t>
      </w:r>
      <w:r w:rsidRPr="003C7628">
        <w:rPr>
          <w:rFonts w:ascii="Times New Roman" w:eastAsia="Calibri" w:hAnsi="Times New Roman" w:cs="Times New Roman"/>
          <w:sz w:val="24"/>
          <w:szCs w:val="24"/>
        </w:rPr>
        <w:t>ь</w:t>
      </w:r>
      <w:r w:rsidRPr="003C7628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ная  образовательная программа  дошкольного образования </w:t>
      </w:r>
      <w:r w:rsidRPr="003C7628">
        <w:rPr>
          <w:rFonts w:ascii="Times New Roman" w:eastAsia="Calibri" w:hAnsi="Times New Roman" w:cs="Times New Roman"/>
          <w:sz w:val="24"/>
          <w:szCs w:val="24"/>
        </w:rPr>
        <w:t>«С</w:t>
      </w:r>
      <w:r w:rsidRPr="003C7628">
        <w:rPr>
          <w:rFonts w:ascii="Times New Roman" w:eastAsia="Calibri" w:hAnsi="Times New Roman" w:cs="Times New Roman"/>
          <w:sz w:val="24"/>
          <w:szCs w:val="24"/>
          <w:lang w:val="tt-RU"/>
        </w:rPr>
        <w:t>өенеч</w:t>
      </w:r>
      <w:r w:rsidRPr="003C7628">
        <w:rPr>
          <w:rFonts w:ascii="Times New Roman" w:eastAsia="Calibri" w:hAnsi="Times New Roman" w:cs="Times New Roman"/>
          <w:sz w:val="24"/>
          <w:szCs w:val="24"/>
        </w:rPr>
        <w:t>» «Радость познания»</w:t>
      </w:r>
      <w:r w:rsidRPr="003C7628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/ Р.К.Шаехова / Казань/ Издательство </w:t>
      </w:r>
      <w:r w:rsidRPr="003C7628">
        <w:rPr>
          <w:rFonts w:ascii="Times New Roman" w:eastAsia="Calibri" w:hAnsi="Times New Roman" w:cs="Times New Roman"/>
          <w:sz w:val="24"/>
          <w:szCs w:val="24"/>
        </w:rPr>
        <w:t>«</w:t>
      </w:r>
      <w:proofErr w:type="spellStart"/>
      <w:r w:rsidRPr="003C7628">
        <w:rPr>
          <w:rFonts w:ascii="Times New Roman" w:eastAsia="Calibri" w:hAnsi="Times New Roman" w:cs="Times New Roman"/>
          <w:sz w:val="24"/>
          <w:szCs w:val="24"/>
        </w:rPr>
        <w:t>Магариф</w:t>
      </w:r>
      <w:proofErr w:type="spellEnd"/>
      <w:r w:rsidRPr="003C7628">
        <w:rPr>
          <w:rFonts w:ascii="Times New Roman" w:eastAsia="Calibri" w:hAnsi="Times New Roman" w:cs="Times New Roman"/>
          <w:sz w:val="24"/>
          <w:szCs w:val="24"/>
        </w:rPr>
        <w:t xml:space="preserve">- </w:t>
      </w:r>
      <w:proofErr w:type="spellStart"/>
      <w:r w:rsidRPr="003C7628">
        <w:rPr>
          <w:rFonts w:ascii="Times New Roman" w:eastAsia="Calibri" w:hAnsi="Times New Roman" w:cs="Times New Roman"/>
          <w:sz w:val="24"/>
          <w:szCs w:val="24"/>
        </w:rPr>
        <w:t>Вакыт</w:t>
      </w:r>
      <w:proofErr w:type="spellEnd"/>
      <w:r w:rsidRPr="003C7628">
        <w:rPr>
          <w:rFonts w:ascii="Times New Roman" w:eastAsia="Calibri" w:hAnsi="Times New Roman" w:cs="Times New Roman"/>
          <w:sz w:val="24"/>
          <w:szCs w:val="24"/>
        </w:rPr>
        <w:t>»</w:t>
      </w:r>
      <w:r w:rsidRPr="003C7628">
        <w:rPr>
          <w:rFonts w:ascii="Times New Roman" w:eastAsia="Calibri" w:hAnsi="Times New Roman" w:cs="Times New Roman"/>
          <w:sz w:val="24"/>
          <w:szCs w:val="24"/>
          <w:lang w:val="tt-RU"/>
        </w:rPr>
        <w:t xml:space="preserve">  2016  </w:t>
      </w:r>
    </w:p>
    <w:p w:rsidR="009915FE" w:rsidRPr="003C7628" w:rsidRDefault="009915FE" w:rsidP="009915FE">
      <w:pPr>
        <w:pStyle w:val="a4"/>
        <w:rPr>
          <w:rFonts w:ascii="Times New Roman" w:hAnsi="Times New Roman" w:cs="Times New Roman"/>
          <w:sz w:val="24"/>
          <w:szCs w:val="24"/>
          <w:lang w:val="tt-RU"/>
        </w:rPr>
      </w:pPr>
    </w:p>
    <w:p w:rsidR="003C7628" w:rsidRPr="003C7628" w:rsidRDefault="003C7628" w:rsidP="009915FE">
      <w:pPr>
        <w:pStyle w:val="a4"/>
        <w:rPr>
          <w:rFonts w:ascii="Times New Roman" w:hAnsi="Times New Roman" w:cs="Times New Roman"/>
          <w:sz w:val="24"/>
          <w:szCs w:val="24"/>
          <w:lang w:val="tt-RU"/>
        </w:rPr>
      </w:pPr>
    </w:p>
    <w:p w:rsidR="003C7628" w:rsidRPr="003C7628" w:rsidRDefault="003C7628" w:rsidP="009915FE">
      <w:pPr>
        <w:pStyle w:val="a4"/>
        <w:rPr>
          <w:rFonts w:ascii="Times New Roman" w:hAnsi="Times New Roman" w:cs="Times New Roman"/>
          <w:sz w:val="24"/>
          <w:szCs w:val="24"/>
          <w:lang w:val="tt-RU"/>
        </w:rPr>
      </w:pPr>
    </w:p>
    <w:p w:rsidR="003C7628" w:rsidRDefault="003C7628" w:rsidP="009915FE">
      <w:pPr>
        <w:pStyle w:val="a4"/>
        <w:rPr>
          <w:rFonts w:ascii="Times New Roman" w:hAnsi="Times New Roman" w:cs="Times New Roman"/>
          <w:sz w:val="28"/>
          <w:szCs w:val="28"/>
          <w:lang w:val="tt-RU"/>
        </w:rPr>
      </w:pPr>
    </w:p>
    <w:p w:rsidR="003C7628" w:rsidRDefault="003C7628" w:rsidP="009915FE">
      <w:pPr>
        <w:pStyle w:val="a4"/>
        <w:rPr>
          <w:rFonts w:ascii="Times New Roman" w:hAnsi="Times New Roman" w:cs="Times New Roman"/>
          <w:sz w:val="28"/>
          <w:szCs w:val="28"/>
          <w:lang w:val="tt-RU"/>
        </w:rPr>
      </w:pPr>
    </w:p>
    <w:p w:rsidR="003C7628" w:rsidRDefault="003C7628" w:rsidP="009915FE">
      <w:pPr>
        <w:pStyle w:val="a4"/>
        <w:rPr>
          <w:rFonts w:ascii="Times New Roman" w:hAnsi="Times New Roman" w:cs="Times New Roman"/>
          <w:sz w:val="28"/>
          <w:szCs w:val="28"/>
          <w:lang w:val="tt-RU"/>
        </w:rPr>
      </w:pPr>
    </w:p>
    <w:p w:rsidR="003C7628" w:rsidRDefault="003C7628" w:rsidP="009915FE">
      <w:pPr>
        <w:pStyle w:val="a4"/>
        <w:rPr>
          <w:rFonts w:ascii="Times New Roman" w:hAnsi="Times New Roman" w:cs="Times New Roman"/>
          <w:sz w:val="28"/>
          <w:szCs w:val="28"/>
          <w:lang w:val="tt-RU"/>
        </w:rPr>
      </w:pPr>
    </w:p>
    <w:p w:rsidR="003C7628" w:rsidRDefault="003C7628" w:rsidP="009915FE">
      <w:pPr>
        <w:pStyle w:val="a4"/>
        <w:rPr>
          <w:rFonts w:ascii="Times New Roman" w:hAnsi="Times New Roman" w:cs="Times New Roman"/>
          <w:sz w:val="28"/>
          <w:szCs w:val="28"/>
          <w:lang w:val="tt-RU"/>
        </w:rPr>
      </w:pPr>
    </w:p>
    <w:p w:rsidR="003C7628" w:rsidRDefault="003C7628" w:rsidP="009915FE">
      <w:pPr>
        <w:pStyle w:val="a4"/>
        <w:rPr>
          <w:rFonts w:ascii="Times New Roman" w:hAnsi="Times New Roman" w:cs="Times New Roman"/>
          <w:sz w:val="28"/>
          <w:szCs w:val="28"/>
          <w:lang w:val="tt-RU"/>
        </w:rPr>
      </w:pPr>
    </w:p>
    <w:p w:rsidR="003C7628" w:rsidRDefault="003C7628" w:rsidP="009915FE">
      <w:pPr>
        <w:pStyle w:val="a4"/>
        <w:rPr>
          <w:rFonts w:ascii="Times New Roman" w:hAnsi="Times New Roman" w:cs="Times New Roman"/>
          <w:sz w:val="28"/>
          <w:szCs w:val="28"/>
          <w:lang w:val="tt-RU"/>
        </w:rPr>
      </w:pPr>
    </w:p>
    <w:p w:rsidR="003C7628" w:rsidRDefault="003C7628" w:rsidP="009915FE">
      <w:pPr>
        <w:pStyle w:val="a4"/>
        <w:rPr>
          <w:rFonts w:ascii="Times New Roman" w:hAnsi="Times New Roman" w:cs="Times New Roman"/>
          <w:sz w:val="28"/>
          <w:szCs w:val="28"/>
          <w:lang w:val="tt-RU"/>
        </w:rPr>
      </w:pPr>
    </w:p>
    <w:p w:rsidR="003C7628" w:rsidRDefault="003C7628" w:rsidP="009915FE">
      <w:pPr>
        <w:pStyle w:val="a4"/>
        <w:rPr>
          <w:rFonts w:ascii="Times New Roman" w:hAnsi="Times New Roman" w:cs="Times New Roman"/>
          <w:sz w:val="28"/>
          <w:szCs w:val="28"/>
          <w:lang w:val="tt-RU"/>
        </w:rPr>
      </w:pPr>
    </w:p>
    <w:p w:rsidR="003C7628" w:rsidRDefault="003C7628" w:rsidP="009915FE">
      <w:pPr>
        <w:pStyle w:val="a4"/>
        <w:rPr>
          <w:rFonts w:ascii="Times New Roman" w:hAnsi="Times New Roman" w:cs="Times New Roman"/>
          <w:sz w:val="28"/>
          <w:szCs w:val="28"/>
          <w:lang w:val="tt-RU"/>
        </w:rPr>
      </w:pPr>
    </w:p>
    <w:p w:rsidR="003C7628" w:rsidRDefault="003C7628" w:rsidP="009915FE">
      <w:pPr>
        <w:pStyle w:val="a4"/>
        <w:rPr>
          <w:rFonts w:ascii="Times New Roman" w:hAnsi="Times New Roman" w:cs="Times New Roman"/>
          <w:sz w:val="28"/>
          <w:szCs w:val="28"/>
          <w:lang w:val="tt-RU"/>
        </w:rPr>
      </w:pPr>
    </w:p>
    <w:p w:rsidR="003C7628" w:rsidRDefault="003C7628" w:rsidP="009915FE">
      <w:pPr>
        <w:pStyle w:val="a4"/>
        <w:rPr>
          <w:rFonts w:ascii="Times New Roman" w:hAnsi="Times New Roman" w:cs="Times New Roman"/>
          <w:sz w:val="28"/>
          <w:szCs w:val="28"/>
          <w:lang w:val="tt-RU"/>
        </w:rPr>
      </w:pPr>
    </w:p>
    <w:p w:rsidR="003C7628" w:rsidRDefault="003C7628" w:rsidP="009915FE">
      <w:pPr>
        <w:pStyle w:val="a4"/>
        <w:rPr>
          <w:rFonts w:ascii="Times New Roman" w:hAnsi="Times New Roman" w:cs="Times New Roman"/>
          <w:sz w:val="28"/>
          <w:szCs w:val="28"/>
          <w:lang w:val="tt-RU"/>
        </w:rPr>
      </w:pPr>
    </w:p>
    <w:p w:rsidR="003C7628" w:rsidRDefault="003C7628" w:rsidP="009915FE">
      <w:pPr>
        <w:pStyle w:val="a4"/>
        <w:rPr>
          <w:rFonts w:ascii="Times New Roman" w:hAnsi="Times New Roman" w:cs="Times New Roman"/>
          <w:sz w:val="28"/>
          <w:szCs w:val="28"/>
          <w:lang w:val="tt-RU"/>
        </w:rPr>
      </w:pPr>
    </w:p>
    <w:p w:rsidR="003C7628" w:rsidRDefault="003C7628" w:rsidP="009915FE">
      <w:pPr>
        <w:pStyle w:val="a4"/>
        <w:rPr>
          <w:rFonts w:ascii="Times New Roman" w:hAnsi="Times New Roman" w:cs="Times New Roman"/>
          <w:sz w:val="28"/>
          <w:szCs w:val="28"/>
          <w:lang w:val="tt-RU"/>
        </w:rPr>
      </w:pPr>
    </w:p>
    <w:p w:rsidR="00625394" w:rsidRDefault="00625394" w:rsidP="009915FE">
      <w:pPr>
        <w:pStyle w:val="a4"/>
        <w:rPr>
          <w:rFonts w:ascii="Times New Roman" w:hAnsi="Times New Roman" w:cs="Times New Roman"/>
          <w:sz w:val="28"/>
          <w:szCs w:val="28"/>
          <w:lang w:val="tt-RU"/>
        </w:rPr>
      </w:pPr>
    </w:p>
    <w:p w:rsidR="003C7628" w:rsidRDefault="003C7628" w:rsidP="003C7628">
      <w:pPr>
        <w:suppressAutoHyphens/>
        <w:spacing w:after="0"/>
        <w:ind w:firstLine="709"/>
        <w:jc w:val="center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zh-CN"/>
        </w:rPr>
      </w:pPr>
      <w:r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zh-CN"/>
        </w:rPr>
        <w:t>Пояснительная записка</w:t>
      </w:r>
    </w:p>
    <w:p w:rsidR="003C7628" w:rsidRDefault="003C7628" w:rsidP="003C7628">
      <w:pPr>
        <w:suppressAutoHyphens/>
        <w:spacing w:after="0"/>
        <w:ind w:firstLine="709"/>
        <w:jc w:val="both"/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zh-CN"/>
        </w:rPr>
      </w:pPr>
    </w:p>
    <w:p w:rsidR="003C7628" w:rsidRPr="003C7628" w:rsidRDefault="003C7628" w:rsidP="003C7628">
      <w:pPr>
        <w:suppressAutoHyphens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proofErr w:type="gramStart"/>
      <w:r w:rsidRPr="003C762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zh-CN"/>
        </w:rPr>
        <w:t>Программа воспитания является компонентом основной образо</w:t>
      </w:r>
      <w:r w:rsidR="00624B86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zh-CN"/>
        </w:rPr>
        <w:t xml:space="preserve">вательной программы дошкольного </w:t>
      </w:r>
      <w:r w:rsidRPr="003C762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zh-CN"/>
        </w:rPr>
        <w:t>образования (</w:t>
      </w:r>
      <w:r w:rsidR="00624B86" w:rsidRPr="003C7628">
        <w:rPr>
          <w:rFonts w:ascii="Times New Roman" w:eastAsia="Times New Roman" w:hAnsi="Times New Roman" w:cs="Times New Roman"/>
          <w:color w:val="000000"/>
          <w:sz w:val="24"/>
          <w:szCs w:val="24"/>
        </w:rPr>
        <w:t>Муниципальное</w:t>
      </w:r>
      <w:r w:rsidR="00624B86" w:rsidRPr="003C7628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="00624B86" w:rsidRPr="003C7628">
        <w:rPr>
          <w:rFonts w:ascii="Times New Roman" w:eastAsia="Times New Roman" w:hAnsi="Times New Roman" w:cs="Times New Roman"/>
          <w:color w:val="000000"/>
          <w:sz w:val="24"/>
          <w:szCs w:val="24"/>
        </w:rPr>
        <w:t>бюджетное</w:t>
      </w:r>
      <w:r w:rsidR="00624B86" w:rsidRPr="003C7628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="00624B86" w:rsidRPr="003C7628">
        <w:rPr>
          <w:rFonts w:ascii="Times New Roman" w:eastAsia="Times New Roman" w:hAnsi="Times New Roman" w:cs="Times New Roman"/>
          <w:color w:val="000000"/>
          <w:sz w:val="24"/>
          <w:szCs w:val="24"/>
        </w:rPr>
        <w:t>дошкольное</w:t>
      </w:r>
      <w:r w:rsidR="00624B86" w:rsidRPr="003C7628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="00624B86" w:rsidRPr="003C7628">
        <w:rPr>
          <w:rFonts w:ascii="Times New Roman" w:eastAsia="Times New Roman" w:hAnsi="Times New Roman" w:cs="Times New Roman"/>
          <w:color w:val="000000"/>
          <w:sz w:val="24"/>
          <w:szCs w:val="24"/>
        </w:rPr>
        <w:t>образовательное</w:t>
      </w:r>
      <w:r w:rsidR="00624B86" w:rsidRPr="003C7628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="00624B86" w:rsidRPr="003C7628">
        <w:rPr>
          <w:rFonts w:ascii="Times New Roman" w:eastAsia="Times New Roman" w:hAnsi="Times New Roman" w:cs="Times New Roman"/>
          <w:color w:val="000000"/>
          <w:sz w:val="24"/>
          <w:szCs w:val="24"/>
        </w:rPr>
        <w:t>учреждение «</w:t>
      </w:r>
      <w:proofErr w:type="spellStart"/>
      <w:r w:rsidR="00624B86" w:rsidRPr="003C7628">
        <w:rPr>
          <w:rFonts w:ascii="Times New Roman" w:eastAsia="Times New Roman" w:hAnsi="Times New Roman" w:cs="Times New Roman"/>
          <w:color w:val="000000"/>
          <w:sz w:val="24"/>
          <w:szCs w:val="24"/>
        </w:rPr>
        <w:t>Сармановский</w:t>
      </w:r>
      <w:proofErr w:type="spellEnd"/>
      <w:r w:rsidR="00624B86" w:rsidRPr="003C762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детский сад</w:t>
      </w:r>
      <w:r w:rsidR="00624B86" w:rsidRPr="003C7628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="00624B86" w:rsidRPr="003C7628">
        <w:rPr>
          <w:rFonts w:ascii="Times New Roman" w:eastAsia="Times New Roman" w:hAnsi="Times New Roman" w:cs="Times New Roman"/>
          <w:color w:val="000000"/>
          <w:sz w:val="24"/>
          <w:szCs w:val="24"/>
        </w:rPr>
        <w:t>№</w:t>
      </w:r>
      <w:r w:rsidR="00624B86" w:rsidRPr="003C7628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="00624B86" w:rsidRPr="003C7628">
        <w:rPr>
          <w:rFonts w:ascii="Times New Roman" w:eastAsia="Times New Roman" w:hAnsi="Times New Roman" w:cs="Times New Roman"/>
          <w:color w:val="000000"/>
          <w:sz w:val="24"/>
          <w:szCs w:val="24"/>
        </w:rPr>
        <w:t>3 «</w:t>
      </w:r>
      <w:proofErr w:type="spellStart"/>
      <w:r w:rsidR="00624B86" w:rsidRPr="003C7628">
        <w:rPr>
          <w:rFonts w:ascii="Times New Roman" w:eastAsia="Times New Roman" w:hAnsi="Times New Roman" w:cs="Times New Roman"/>
          <w:color w:val="000000"/>
          <w:sz w:val="24"/>
          <w:szCs w:val="24"/>
        </w:rPr>
        <w:t>Лейсан</w:t>
      </w:r>
      <w:proofErr w:type="spellEnd"/>
      <w:r w:rsidR="00624B86" w:rsidRPr="003C762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» общеразвивающего вида» </w:t>
      </w:r>
      <w:proofErr w:type="spellStart"/>
      <w:r w:rsidR="00624B86" w:rsidRPr="003C7628">
        <w:rPr>
          <w:rFonts w:ascii="Times New Roman" w:eastAsia="Times New Roman" w:hAnsi="Times New Roman" w:cs="Times New Roman"/>
          <w:color w:val="000000"/>
          <w:sz w:val="24"/>
          <w:szCs w:val="24"/>
        </w:rPr>
        <w:t>Сармановского</w:t>
      </w:r>
      <w:proofErr w:type="spellEnd"/>
      <w:r w:rsidR="00624B86" w:rsidRPr="003C762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муниципального района Республики Татарстан  (МБДОУ</w:t>
      </w:r>
      <w:r w:rsidR="00624B86" w:rsidRPr="003C7628">
        <w:rPr>
          <w:rFonts w:ascii="Times New Roman" w:eastAsia="Times New Roman" w:hAnsi="Times New Roman" w:cs="Times New Roman"/>
          <w:color w:val="000000"/>
          <w:sz w:val="24"/>
          <w:szCs w:val="24"/>
          <w:lang w:val="en-US"/>
        </w:rPr>
        <w:t> </w:t>
      </w:r>
      <w:r w:rsidR="00624B86" w:rsidRPr="003C7628">
        <w:rPr>
          <w:rFonts w:ascii="Times New Roman" w:eastAsia="Times New Roman" w:hAnsi="Times New Roman" w:cs="Times New Roman"/>
          <w:color w:val="000000"/>
          <w:sz w:val="24"/>
          <w:szCs w:val="24"/>
        </w:rPr>
        <w:t>№3 «</w:t>
      </w:r>
      <w:proofErr w:type="spellStart"/>
      <w:r w:rsidR="00624B86" w:rsidRPr="003C7628">
        <w:rPr>
          <w:rFonts w:ascii="Times New Roman" w:eastAsia="Times New Roman" w:hAnsi="Times New Roman" w:cs="Times New Roman"/>
          <w:color w:val="000000"/>
          <w:sz w:val="24"/>
          <w:szCs w:val="24"/>
        </w:rPr>
        <w:t>Лейсан</w:t>
      </w:r>
      <w:proofErr w:type="spellEnd"/>
      <w:r w:rsidR="00624B86" w:rsidRPr="003C7628">
        <w:rPr>
          <w:rFonts w:ascii="Times New Roman" w:eastAsia="Times New Roman" w:hAnsi="Times New Roman" w:cs="Times New Roman"/>
          <w:color w:val="000000"/>
          <w:sz w:val="24"/>
          <w:szCs w:val="24"/>
        </w:rPr>
        <w:t>»</w:t>
      </w:r>
      <w:r w:rsidRPr="003C762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zh-CN"/>
        </w:rPr>
        <w:t>).</w:t>
      </w:r>
      <w:proofErr w:type="gramEnd"/>
      <w:r w:rsidRPr="003C7628">
        <w:rPr>
          <w:rFonts w:ascii="Times New Roman" w:eastAsia="Times New Roman" w:hAnsi="Times New Roman" w:cs="Times New Roman"/>
          <w:bCs/>
          <w:iCs/>
          <w:color w:val="000000"/>
          <w:sz w:val="24"/>
          <w:szCs w:val="24"/>
          <w:lang w:eastAsia="zh-CN"/>
        </w:rPr>
        <w:t xml:space="preserve"> В связи с этим структура Программы воспитания включает три раздела – целевой, содержательный и организационный, в каждом из них предусматривается обязательная часть и часть, формируемая участниками образовательных отношений.</w:t>
      </w:r>
    </w:p>
    <w:p w:rsidR="003C7628" w:rsidRDefault="003C7628" w:rsidP="003C7628">
      <w:pPr>
        <w:suppressAutoHyphens/>
        <w:spacing w:after="0"/>
        <w:ind w:firstLine="709"/>
        <w:jc w:val="both"/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</w:pPr>
      <w:r w:rsidRPr="003C762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 xml:space="preserve">Под воспитанием понимается «деятельность, направленная на развитие личности, создание условий для самоопределения и </w:t>
      </w:r>
      <w:proofErr w:type="gramStart"/>
      <w:r w:rsidRPr="003C762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>социализации</w:t>
      </w:r>
      <w:proofErr w:type="gramEnd"/>
      <w:r w:rsidRPr="003C762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 xml:space="preserve"> обучающихся на основе социокультурных, духовно-нравственных ценностей и принятых в российском обществе правил и норм поведения в интересах человека, семьи, общества и государства, формирование у обучающихся чувства патриотизма, гражданственности, уважения </w:t>
      </w:r>
      <w:r w:rsidRPr="003C7628"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lastRenderedPageBreak/>
        <w:t>к памяти защитников Отечества и подвигам Героев Отечества, закону и правопорядку, человеку труда и старшему поколению, взаимного уважения, бережного отношения к культурному наследию и традициям многонационального народа Российской Федерации, природе и окружающей среде»</w:t>
      </w:r>
      <w:r>
        <w:rPr>
          <w:rFonts w:ascii="Times New Roman" w:eastAsia="Times New Roman" w:hAnsi="Times New Roman" w:cs="Times New Roman"/>
          <w:bCs/>
          <w:color w:val="000000"/>
          <w:sz w:val="24"/>
          <w:szCs w:val="24"/>
          <w:lang w:eastAsia="zh-CN"/>
        </w:rPr>
        <w:t>.</w:t>
      </w:r>
    </w:p>
    <w:p w:rsidR="00036E1E" w:rsidRPr="00036E1E" w:rsidRDefault="00036E1E" w:rsidP="00036E1E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</w:rPr>
      </w:pPr>
      <w:r w:rsidRPr="00036E1E">
        <w:rPr>
          <w:rFonts w:ascii="Times New Roman" w:eastAsia="Calibri" w:hAnsi="Times New Roman" w:cs="Times New Roman"/>
          <w:sz w:val="24"/>
          <w:szCs w:val="24"/>
        </w:rPr>
        <w:t xml:space="preserve">Программа воспитания направлена на решение вопросов гармоничного вхождения воспитанников в       социальный        мир        и        налаживания        взаимоотношений с окружающими их людьми. В центре программы воспитания в соответствии с Федеральными государственными образовательными стандартами дошкольного образования (далее – ФГОС ДО) находится одна из ключевых задач: формирование общей культуры личности детей, в том числе ценностей здорового образа жизни, развития их социальных, нравственных, эстетических, интеллектуальных, физических качеств, инициативности, самостоятельности и ответственности ребенка. (1.6.б ФГОС </w:t>
      </w:r>
      <w:proofErr w:type="gramStart"/>
      <w:r w:rsidRPr="00036E1E">
        <w:rPr>
          <w:rFonts w:ascii="Times New Roman" w:eastAsia="Calibri" w:hAnsi="Times New Roman" w:cs="Times New Roman"/>
          <w:sz w:val="24"/>
          <w:szCs w:val="24"/>
        </w:rPr>
        <w:t>ДО</w:t>
      </w:r>
      <w:proofErr w:type="gramEnd"/>
      <w:r w:rsidRPr="00036E1E">
        <w:rPr>
          <w:rFonts w:ascii="Times New Roman" w:eastAsia="Calibri" w:hAnsi="Times New Roman" w:cs="Times New Roman"/>
          <w:sz w:val="24"/>
          <w:szCs w:val="24"/>
        </w:rPr>
        <w:t xml:space="preserve">) </w:t>
      </w:r>
    </w:p>
    <w:p w:rsidR="00036E1E" w:rsidRPr="00036E1E" w:rsidRDefault="00036E1E" w:rsidP="00036E1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36E1E">
        <w:rPr>
          <w:rFonts w:ascii="Times New Roman" w:eastAsia="Calibri" w:hAnsi="Times New Roman" w:cs="Times New Roman"/>
          <w:sz w:val="24"/>
          <w:szCs w:val="24"/>
        </w:rPr>
        <w:t xml:space="preserve">        Программа призвана обеспечить достижение детьми личностных результатов, указанных во ФГОС ДО: 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</w:t>
      </w:r>
      <w:proofErr w:type="gramStart"/>
      <w:r w:rsidRPr="00036E1E">
        <w:rPr>
          <w:rFonts w:ascii="Times New Roman" w:eastAsia="Calibri" w:hAnsi="Times New Roman" w:cs="Times New Roman"/>
          <w:sz w:val="24"/>
          <w:szCs w:val="24"/>
        </w:rPr>
        <w:t>со</w:t>
      </w:r>
      <w:proofErr w:type="gramEnd"/>
      <w:r w:rsidRPr="00036E1E">
        <w:rPr>
          <w:rFonts w:ascii="Times New Roman" w:eastAsia="Calibri" w:hAnsi="Times New Roman" w:cs="Times New Roman"/>
          <w:sz w:val="24"/>
          <w:szCs w:val="24"/>
        </w:rPr>
        <w:t xml:space="preserve"> взрослыми и сверстниками, участвует в совместных играх. </w:t>
      </w:r>
      <w:proofErr w:type="gramStart"/>
      <w:r w:rsidRPr="00036E1E">
        <w:rPr>
          <w:rFonts w:ascii="Times New Roman" w:eastAsia="Calibri" w:hAnsi="Times New Roman" w:cs="Times New Roman"/>
          <w:sz w:val="24"/>
          <w:szCs w:val="24"/>
        </w:rPr>
        <w:t>Способен</w:t>
      </w:r>
      <w:proofErr w:type="gramEnd"/>
      <w:r w:rsidRPr="00036E1E">
        <w:rPr>
          <w:rFonts w:ascii="Times New Roman" w:eastAsia="Calibri" w:hAnsi="Times New Roman" w:cs="Times New Roman"/>
          <w:sz w:val="24"/>
          <w:szCs w:val="24"/>
        </w:rPr>
        <w:t xml:space="preserve"> договариваться, учитывать интересы и чувства других. Может следовать социальным нормам поведения и правилам в разных видах деятельности. </w:t>
      </w:r>
      <w:proofErr w:type="gramStart"/>
      <w:r w:rsidRPr="00036E1E">
        <w:rPr>
          <w:rFonts w:ascii="Times New Roman" w:eastAsia="Calibri" w:hAnsi="Times New Roman" w:cs="Times New Roman"/>
          <w:sz w:val="24"/>
          <w:szCs w:val="24"/>
        </w:rPr>
        <w:t>Обладает начальными знаниями о себе, о природном и социальном мире, в котором он живет; знаком с произведениями детской литературы; обладает элементарными представлениями из области живой природы, истории и т.п. (4.6.</w:t>
      </w:r>
      <w:proofErr w:type="gramEnd"/>
      <w:r w:rsidRPr="00036E1E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036E1E">
        <w:rPr>
          <w:rFonts w:ascii="Times New Roman" w:eastAsia="Calibri" w:hAnsi="Times New Roman" w:cs="Times New Roman"/>
          <w:sz w:val="24"/>
          <w:szCs w:val="24"/>
        </w:rPr>
        <w:t xml:space="preserve">ФГОС ДО). </w:t>
      </w:r>
      <w:proofErr w:type="gramEnd"/>
    </w:p>
    <w:p w:rsidR="00036E1E" w:rsidRPr="00036E1E" w:rsidRDefault="00036E1E" w:rsidP="00036E1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proofErr w:type="gramStart"/>
      <w:r w:rsidRPr="00036E1E">
        <w:rPr>
          <w:rFonts w:ascii="Times New Roman" w:eastAsia="Calibri" w:hAnsi="Times New Roman" w:cs="Times New Roman"/>
          <w:sz w:val="24"/>
          <w:szCs w:val="24"/>
        </w:rPr>
        <w:t>Ценности</w:t>
      </w:r>
      <w:proofErr w:type="gramEnd"/>
      <w:r w:rsidRPr="00036E1E">
        <w:rPr>
          <w:rFonts w:ascii="Times New Roman" w:eastAsia="Calibri" w:hAnsi="Times New Roman" w:cs="Times New Roman"/>
          <w:sz w:val="24"/>
          <w:szCs w:val="24"/>
        </w:rPr>
        <w:t xml:space="preserve"> осваиваемые ребёнком находят своё отражение в основных направлениях воспитательной работы ДОУ. </w:t>
      </w:r>
    </w:p>
    <w:p w:rsidR="00036E1E" w:rsidRPr="00036E1E" w:rsidRDefault="00036E1E" w:rsidP="00036E1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36E1E">
        <w:rPr>
          <w:rFonts w:ascii="Times New Roman" w:eastAsia="Calibri" w:hAnsi="Times New Roman" w:cs="Times New Roman"/>
          <w:sz w:val="24"/>
          <w:szCs w:val="24"/>
        </w:rPr>
        <w:t xml:space="preserve">Ценности </w:t>
      </w:r>
      <w:r w:rsidRPr="00036E1E">
        <w:rPr>
          <w:rFonts w:ascii="Times New Roman" w:eastAsia="Calibri" w:hAnsi="Times New Roman" w:cs="Times New Roman"/>
          <w:b/>
          <w:bCs/>
          <w:sz w:val="24"/>
          <w:szCs w:val="24"/>
        </w:rPr>
        <w:t>Родины и природы</w:t>
      </w:r>
      <w:r w:rsidRPr="00036E1E">
        <w:rPr>
          <w:rFonts w:ascii="Times New Roman" w:eastAsia="Calibri" w:hAnsi="Times New Roman" w:cs="Times New Roman"/>
          <w:sz w:val="24"/>
          <w:szCs w:val="24"/>
        </w:rPr>
        <w:t xml:space="preserve"> лежат в основе патриотического направления </w:t>
      </w:r>
      <w:proofErr w:type="spellStart"/>
      <w:r w:rsidRPr="00036E1E">
        <w:rPr>
          <w:rFonts w:ascii="Times New Roman" w:eastAsia="Calibri" w:hAnsi="Times New Roman" w:cs="Times New Roman"/>
          <w:sz w:val="24"/>
          <w:szCs w:val="24"/>
        </w:rPr>
        <w:t>воспитания</w:t>
      </w:r>
      <w:proofErr w:type="gramStart"/>
      <w:r w:rsidRPr="00036E1E">
        <w:rPr>
          <w:rFonts w:ascii="Times New Roman" w:eastAsia="Calibri" w:hAnsi="Times New Roman" w:cs="Times New Roman"/>
          <w:sz w:val="24"/>
          <w:szCs w:val="24"/>
        </w:rPr>
        <w:t>.Ц</w:t>
      </w:r>
      <w:proofErr w:type="gramEnd"/>
      <w:r w:rsidRPr="00036E1E">
        <w:rPr>
          <w:rFonts w:ascii="Times New Roman" w:eastAsia="Calibri" w:hAnsi="Times New Roman" w:cs="Times New Roman"/>
          <w:sz w:val="24"/>
          <w:szCs w:val="24"/>
        </w:rPr>
        <w:t>енности</w:t>
      </w:r>
      <w:proofErr w:type="spellEnd"/>
      <w:r w:rsidRPr="00036E1E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036E1E">
        <w:rPr>
          <w:rFonts w:ascii="Times New Roman" w:eastAsia="Calibri" w:hAnsi="Times New Roman" w:cs="Times New Roman"/>
          <w:b/>
          <w:bCs/>
          <w:sz w:val="24"/>
          <w:szCs w:val="24"/>
        </w:rPr>
        <w:t>человека, семьи, дружбы, сотрудничества</w:t>
      </w:r>
      <w:r w:rsidRPr="00036E1E">
        <w:rPr>
          <w:rFonts w:ascii="Times New Roman" w:eastAsia="Calibri" w:hAnsi="Times New Roman" w:cs="Times New Roman"/>
          <w:sz w:val="24"/>
          <w:szCs w:val="24"/>
        </w:rPr>
        <w:t xml:space="preserve"> лежат в основе социального направления воспитания. </w:t>
      </w:r>
    </w:p>
    <w:p w:rsidR="00036E1E" w:rsidRPr="00036E1E" w:rsidRDefault="00036E1E" w:rsidP="00036E1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36E1E">
        <w:rPr>
          <w:rFonts w:ascii="Times New Roman" w:eastAsia="Calibri" w:hAnsi="Times New Roman" w:cs="Times New Roman"/>
          <w:sz w:val="24"/>
          <w:szCs w:val="24"/>
        </w:rPr>
        <w:t xml:space="preserve">Ценность </w:t>
      </w:r>
      <w:r w:rsidRPr="00036E1E">
        <w:rPr>
          <w:rFonts w:ascii="Times New Roman" w:eastAsia="Calibri" w:hAnsi="Times New Roman" w:cs="Times New Roman"/>
          <w:b/>
          <w:bCs/>
          <w:sz w:val="24"/>
          <w:szCs w:val="24"/>
        </w:rPr>
        <w:t>знания</w:t>
      </w:r>
      <w:r w:rsidRPr="00036E1E">
        <w:rPr>
          <w:rFonts w:ascii="Times New Roman" w:eastAsia="Calibri" w:hAnsi="Times New Roman" w:cs="Times New Roman"/>
          <w:sz w:val="24"/>
          <w:szCs w:val="24"/>
        </w:rPr>
        <w:t xml:space="preserve"> лежит в основе познавательного направления воспитания. </w:t>
      </w:r>
    </w:p>
    <w:p w:rsidR="00036E1E" w:rsidRPr="00036E1E" w:rsidRDefault="00036E1E" w:rsidP="00036E1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36E1E">
        <w:rPr>
          <w:rFonts w:ascii="Times New Roman" w:eastAsia="Calibri" w:hAnsi="Times New Roman" w:cs="Times New Roman"/>
          <w:sz w:val="24"/>
          <w:szCs w:val="24"/>
        </w:rPr>
        <w:t xml:space="preserve">Ценность </w:t>
      </w:r>
      <w:r w:rsidRPr="00036E1E">
        <w:rPr>
          <w:rFonts w:ascii="Times New Roman" w:eastAsia="Calibri" w:hAnsi="Times New Roman" w:cs="Times New Roman"/>
          <w:b/>
          <w:bCs/>
          <w:sz w:val="24"/>
          <w:szCs w:val="24"/>
        </w:rPr>
        <w:t>здоровья</w:t>
      </w:r>
      <w:r w:rsidRPr="00036E1E">
        <w:rPr>
          <w:rFonts w:ascii="Times New Roman" w:eastAsia="Calibri" w:hAnsi="Times New Roman" w:cs="Times New Roman"/>
          <w:sz w:val="24"/>
          <w:szCs w:val="24"/>
        </w:rPr>
        <w:t xml:space="preserve"> лежит в основе физического и оздоровительного направления воспитания. </w:t>
      </w:r>
    </w:p>
    <w:p w:rsidR="00036E1E" w:rsidRPr="00036E1E" w:rsidRDefault="00036E1E" w:rsidP="00036E1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36E1E">
        <w:rPr>
          <w:rFonts w:ascii="Times New Roman" w:eastAsia="Calibri" w:hAnsi="Times New Roman" w:cs="Times New Roman"/>
          <w:sz w:val="24"/>
          <w:szCs w:val="24"/>
        </w:rPr>
        <w:t>Ценность т</w:t>
      </w:r>
      <w:r w:rsidRPr="00036E1E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руда </w:t>
      </w:r>
      <w:r w:rsidRPr="00036E1E">
        <w:rPr>
          <w:rFonts w:ascii="Times New Roman" w:eastAsia="Calibri" w:hAnsi="Times New Roman" w:cs="Times New Roman"/>
          <w:sz w:val="24"/>
          <w:szCs w:val="24"/>
        </w:rPr>
        <w:t xml:space="preserve">лежит в основе трудового направления воспитания. Ценности </w:t>
      </w:r>
      <w:r w:rsidRPr="00036E1E">
        <w:rPr>
          <w:rFonts w:ascii="Times New Roman" w:eastAsia="Calibri" w:hAnsi="Times New Roman" w:cs="Times New Roman"/>
          <w:b/>
          <w:bCs/>
          <w:sz w:val="24"/>
          <w:szCs w:val="24"/>
        </w:rPr>
        <w:t>культуры и красоты</w:t>
      </w:r>
      <w:r w:rsidRPr="00036E1E">
        <w:rPr>
          <w:rFonts w:ascii="Times New Roman" w:eastAsia="Calibri" w:hAnsi="Times New Roman" w:cs="Times New Roman"/>
          <w:sz w:val="24"/>
          <w:szCs w:val="24"/>
        </w:rPr>
        <w:t xml:space="preserve"> лежат в основе этико-эстетического направления воспитания. </w:t>
      </w:r>
    </w:p>
    <w:p w:rsidR="003C7628" w:rsidRDefault="003C7628" w:rsidP="003C7628">
      <w:pPr>
        <w:pStyle w:val="1"/>
        <w:pageBreakBefore/>
        <w:tabs>
          <w:tab w:val="clear" w:pos="720"/>
        </w:tabs>
        <w:spacing w:before="0" w:line="276" w:lineRule="auto"/>
        <w:ind w:left="0" w:firstLine="0"/>
        <w:contextualSpacing/>
        <w:jc w:val="center"/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lastRenderedPageBreak/>
        <w:t>Раздел I. Целевые ориентиры и планируемые результаты программы</w:t>
      </w:r>
    </w:p>
    <w:p w:rsidR="003C7628" w:rsidRDefault="00CF001F" w:rsidP="004A17AE">
      <w:pPr>
        <w:pStyle w:val="2"/>
        <w:numPr>
          <w:ilvl w:val="1"/>
          <w:numId w:val="2"/>
        </w:numPr>
        <w:spacing w:before="0" w:line="480" w:lineRule="auto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bCs/>
          <w:color w:val="000000"/>
          <w:sz w:val="24"/>
          <w:szCs w:val="24"/>
        </w:rPr>
        <w:t xml:space="preserve">1.1 </w:t>
      </w:r>
      <w:r w:rsidR="003C7628">
        <w:rPr>
          <w:rFonts w:ascii="Times New Roman" w:hAnsi="Times New Roman" w:cs="Times New Roman"/>
          <w:b/>
          <w:bCs/>
          <w:color w:val="000000"/>
          <w:sz w:val="24"/>
          <w:szCs w:val="24"/>
        </w:rPr>
        <w:t>Цель Программы воспитания</w:t>
      </w:r>
    </w:p>
    <w:p w:rsidR="008F02B2" w:rsidRPr="008F02B2" w:rsidRDefault="008F02B2" w:rsidP="008F02B2">
      <w:pPr>
        <w:rPr>
          <w:lang w:eastAsia="zh-CN"/>
        </w:rPr>
      </w:pPr>
    </w:p>
    <w:p w:rsidR="00085850" w:rsidRPr="00085850" w:rsidRDefault="008F02B2" w:rsidP="0030174D">
      <w:pPr>
        <w:kinsoku w:val="0"/>
        <w:overflowPunct w:val="0"/>
        <w:spacing w:after="0" w:line="240" w:lineRule="auto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F02B2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 xml:space="preserve">ВЕДУЩИЕ ЦЕЛИ – </w:t>
      </w:r>
      <w:r w:rsidRPr="008F02B2">
        <w:rPr>
          <w:rFonts w:ascii="Times New Roman" w:eastAsia="Times New Roman" w:hAnsi="Times New Roman" w:cs="Times New Roman"/>
          <w:sz w:val="24"/>
          <w:szCs w:val="24"/>
          <w:lang w:eastAsia="x-none"/>
        </w:rPr>
        <w:t>создание благоприятных условий для полноценного проживания ребенком дошкольного детства; развитие личности детей дошкольного возраста в различных видах общения и деятельности с учетом их возрастных, индивидуальных психологических и физиологических особенностей; подготовка к жизни в современном обществе, формирование предпосылок к учебной деятельности,</w:t>
      </w:r>
      <w:r w:rsidR="00085850" w:rsidRPr="00085850">
        <w:rPr>
          <w:rFonts w:ascii="Calibri" w:eastAsia="+mn-ea" w:hAnsi="Calibri" w:cs="+mn-cs"/>
          <w:color w:val="000000"/>
          <w:kern w:val="24"/>
          <w:sz w:val="48"/>
          <w:szCs w:val="48"/>
          <w:lang w:eastAsia="ru-RU"/>
        </w:rPr>
        <w:t xml:space="preserve"> </w:t>
      </w:r>
      <w:r w:rsidR="00085850" w:rsidRPr="00085850"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eastAsia="ru-RU"/>
        </w:rPr>
        <w:t xml:space="preserve">приобретение первичного </w:t>
      </w:r>
      <w:r w:rsidR="00085850" w:rsidRPr="00085850">
        <w:rPr>
          <w:rFonts w:ascii="Times New Roman" w:eastAsia="+mn-ea" w:hAnsi="Times New Roman" w:cs="Times New Roman"/>
          <w:b/>
          <w:bCs/>
          <w:i/>
          <w:iCs/>
          <w:color w:val="000000"/>
          <w:kern w:val="24"/>
          <w:sz w:val="24"/>
          <w:szCs w:val="24"/>
          <w:lang w:eastAsia="ru-RU"/>
        </w:rPr>
        <w:t>опыта деятельности и поведения</w:t>
      </w:r>
      <w:r w:rsidR="00085850" w:rsidRPr="00085850"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eastAsia="ru-RU"/>
        </w:rPr>
        <w:t xml:space="preserve"> в соответствии с базовыми национальными ценностями, нормами и правилами, принятыми в обществе.</w:t>
      </w:r>
    </w:p>
    <w:p w:rsidR="00085850" w:rsidRDefault="00085850" w:rsidP="00085850">
      <w:pPr>
        <w:pStyle w:val="a3"/>
        <w:kinsoku w:val="0"/>
        <w:overflowPunct w:val="0"/>
        <w:spacing w:before="0" w:beforeAutospacing="0" w:after="0" w:afterAutospacing="0"/>
        <w:ind w:hanging="547"/>
        <w:jc w:val="both"/>
        <w:textAlignment w:val="baseline"/>
        <w:rPr>
          <w:lang w:eastAsia="x-none"/>
        </w:rPr>
      </w:pPr>
      <w:r>
        <w:rPr>
          <w:lang w:eastAsia="x-none"/>
        </w:rPr>
        <w:t xml:space="preserve">                 </w:t>
      </w:r>
      <w:r w:rsidR="008F02B2" w:rsidRPr="008F02B2">
        <w:rPr>
          <w:lang w:eastAsia="x-none"/>
        </w:rPr>
        <w:t xml:space="preserve"> обеспечение безопасной</w:t>
      </w:r>
      <w:r>
        <w:rPr>
          <w:lang w:eastAsia="x-none"/>
        </w:rPr>
        <w:t xml:space="preserve"> жизнедеятельности дошкольников</w:t>
      </w:r>
    </w:p>
    <w:p w:rsidR="00085850" w:rsidRDefault="00085850" w:rsidP="00085850">
      <w:pPr>
        <w:kinsoku w:val="0"/>
        <w:overflowPunct w:val="0"/>
        <w:spacing w:after="0" w:line="240" w:lineRule="auto"/>
        <w:jc w:val="both"/>
        <w:textAlignment w:val="baseline"/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eastAsia="ru-RU"/>
        </w:rPr>
      </w:pPr>
    </w:p>
    <w:p w:rsidR="00085850" w:rsidRDefault="00085850" w:rsidP="00085850">
      <w:pPr>
        <w:kinsoku w:val="0"/>
        <w:overflowPunct w:val="0"/>
        <w:spacing w:after="0" w:line="240" w:lineRule="auto"/>
        <w:jc w:val="both"/>
        <w:textAlignment w:val="baseline"/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eastAsia="ru-RU"/>
        </w:rPr>
      </w:pPr>
      <w:r w:rsidRPr="00085850"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eastAsia="ru-RU"/>
        </w:rPr>
        <w:t>Реализация Программы предполагает преемственность по отношению к достижению воспитательных целей и задач последующих уровней образования (</w:t>
      </w:r>
      <w:r w:rsidRPr="00085850">
        <w:rPr>
          <w:rFonts w:ascii="Times New Roman" w:eastAsia="+mn-ea" w:hAnsi="Times New Roman" w:cs="Times New Roman"/>
          <w:i/>
          <w:iCs/>
          <w:color w:val="000000"/>
          <w:kern w:val="24"/>
          <w:sz w:val="24"/>
          <w:szCs w:val="24"/>
          <w:lang w:eastAsia="ru-RU"/>
        </w:rPr>
        <w:t>таблица 2</w:t>
      </w:r>
      <w:r w:rsidRPr="00085850"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eastAsia="ru-RU"/>
        </w:rPr>
        <w:t>).</w:t>
      </w:r>
    </w:p>
    <w:p w:rsidR="00085850" w:rsidRDefault="00085850" w:rsidP="00085850">
      <w:pPr>
        <w:kinsoku w:val="0"/>
        <w:overflowPunct w:val="0"/>
        <w:spacing w:after="0" w:line="240" w:lineRule="auto"/>
        <w:jc w:val="both"/>
        <w:textAlignment w:val="baseline"/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eastAsia="ru-RU"/>
        </w:rPr>
      </w:pPr>
    </w:p>
    <w:p w:rsidR="00085850" w:rsidRPr="00085850" w:rsidRDefault="00085850" w:rsidP="00085850">
      <w:pPr>
        <w:kinsoku w:val="0"/>
        <w:overflowPunct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tbl>
      <w:tblPr>
        <w:tblW w:w="10490" w:type="dxa"/>
        <w:tblInd w:w="-327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6450"/>
        <w:gridCol w:w="4040"/>
      </w:tblGrid>
      <w:tr w:rsidR="00085850" w:rsidRPr="00085850" w:rsidTr="00625394">
        <w:trPr>
          <w:trHeight w:val="1232"/>
        </w:trPr>
        <w:tc>
          <w:tcPr>
            <w:tcW w:w="6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085850" w:rsidRPr="00085850" w:rsidRDefault="00085850" w:rsidP="00085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850">
              <w:rPr>
                <w:rFonts w:ascii="Times New Roman" w:eastAsia="Times New Roman" w:hAnsi="Times New Roman" w:cs="Times New Roman"/>
                <w:i/>
                <w:iCs/>
                <w:color w:val="000000"/>
                <w:kern w:val="24"/>
                <w:sz w:val="24"/>
                <w:szCs w:val="24"/>
                <w:lang w:eastAsia="ru-RU"/>
              </w:rPr>
              <w:t>Общая цель воспитания в ДОО – личностное развитие дошкольников и создание условий для их позитивной социализации на основе базовых ценностей российского общества</w:t>
            </w:r>
          </w:p>
        </w:tc>
        <w:tc>
          <w:tcPr>
            <w:tcW w:w="4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085850" w:rsidRPr="00085850" w:rsidRDefault="00085850" w:rsidP="0008585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850">
              <w:rPr>
                <w:rFonts w:ascii="Times New Roman" w:eastAsia="Times New Roman" w:hAnsi="Times New Roman" w:cs="Times New Roman"/>
                <w:i/>
                <w:iCs/>
                <w:color w:val="000000"/>
                <w:kern w:val="24"/>
                <w:sz w:val="24"/>
                <w:szCs w:val="24"/>
                <w:lang w:eastAsia="ru-RU"/>
              </w:rPr>
              <w:t>Общая цель воспитания в школе – личностное развитие воспитанников</w:t>
            </w:r>
          </w:p>
        </w:tc>
      </w:tr>
      <w:tr w:rsidR="00085850" w:rsidRPr="00085850" w:rsidTr="00625394">
        <w:trPr>
          <w:trHeight w:val="1245"/>
        </w:trPr>
        <w:tc>
          <w:tcPr>
            <w:tcW w:w="6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085850" w:rsidRPr="00085850" w:rsidRDefault="00085850" w:rsidP="00085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85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формирование ценностного отношения к окружающему миру, другим людям, себе</w:t>
            </w:r>
          </w:p>
        </w:tc>
        <w:tc>
          <w:tcPr>
            <w:tcW w:w="4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085850" w:rsidRPr="00085850" w:rsidRDefault="00085850" w:rsidP="00085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85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развитие позитивного отношения к общественным ценностям (социально значимых отношений)</w:t>
            </w:r>
          </w:p>
        </w:tc>
      </w:tr>
      <w:tr w:rsidR="00085850" w:rsidRPr="00085850" w:rsidTr="00625394">
        <w:trPr>
          <w:trHeight w:val="1305"/>
        </w:trPr>
        <w:tc>
          <w:tcPr>
            <w:tcW w:w="6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085850" w:rsidRPr="00085850" w:rsidRDefault="00085850" w:rsidP="00085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85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овладение первичными представлениями о базовых ценностях, а также выработанных обществом нормах и правилах поведения</w:t>
            </w:r>
          </w:p>
        </w:tc>
        <w:tc>
          <w:tcPr>
            <w:tcW w:w="4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085850" w:rsidRPr="00085850" w:rsidRDefault="00085850" w:rsidP="00085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85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усвоение знаний основных норм, которые общество выработало на основе ценностей (социально значимых знаний)</w:t>
            </w:r>
          </w:p>
        </w:tc>
      </w:tr>
      <w:tr w:rsidR="00085850" w:rsidRPr="00085850" w:rsidTr="00625394">
        <w:trPr>
          <w:trHeight w:val="1650"/>
        </w:trPr>
        <w:tc>
          <w:tcPr>
            <w:tcW w:w="645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085850" w:rsidRPr="00085850" w:rsidRDefault="00085850" w:rsidP="00085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85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приобретение первичного опыта деятельности и поведения в соответствии с базовыми национальными ценностями, нормами и правилами, принятыми в обществе</w:t>
            </w:r>
          </w:p>
        </w:tc>
        <w:tc>
          <w:tcPr>
            <w:tcW w:w="40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085850" w:rsidRPr="00085850" w:rsidRDefault="00085850" w:rsidP="00085850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85850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приобретение соответствующего ценностям опыта поведения, опыта применения сформированных знаний и отношений на практике (социально значимых дел)</w:t>
            </w:r>
          </w:p>
        </w:tc>
      </w:tr>
    </w:tbl>
    <w:p w:rsidR="00085850" w:rsidRPr="00085850" w:rsidRDefault="00085850" w:rsidP="00085850">
      <w:pPr>
        <w:kinsoku w:val="0"/>
        <w:overflowPunct w:val="0"/>
        <w:spacing w:before="134" w:after="0" w:line="240" w:lineRule="auto"/>
        <w:ind w:left="547" w:hanging="547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850">
        <w:rPr>
          <w:rFonts w:ascii="Times New Roman" w:eastAsia="+mn-ea" w:hAnsi="Times New Roman" w:cs="Times New Roman"/>
          <w:b/>
          <w:bCs/>
          <w:color w:val="1F497D"/>
          <w:kern w:val="24"/>
          <w:sz w:val="24"/>
          <w:szCs w:val="24"/>
          <w:lang w:eastAsia="ru-RU"/>
        </w:rPr>
        <w:t>Задачи</w:t>
      </w:r>
      <w:r w:rsidRPr="00085850"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eastAsia="ru-RU"/>
        </w:rPr>
        <w:t xml:space="preserve"> воспитания формируются для каждого возрастного периода:</w:t>
      </w:r>
    </w:p>
    <w:p w:rsidR="00085850" w:rsidRPr="00085850" w:rsidRDefault="00085850" w:rsidP="00085850">
      <w:pPr>
        <w:kinsoku w:val="0"/>
        <w:overflowPunct w:val="0"/>
        <w:spacing w:before="134" w:after="0" w:line="240" w:lineRule="auto"/>
        <w:ind w:left="547" w:hanging="547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850"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eastAsia="ru-RU"/>
        </w:rPr>
        <w:t xml:space="preserve">2 мес. – 1 год </w:t>
      </w:r>
    </w:p>
    <w:p w:rsidR="00085850" w:rsidRPr="00085850" w:rsidRDefault="00085850" w:rsidP="00085850">
      <w:pPr>
        <w:kinsoku w:val="0"/>
        <w:overflowPunct w:val="0"/>
        <w:spacing w:before="134" w:after="0" w:line="240" w:lineRule="auto"/>
        <w:ind w:left="547" w:hanging="547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085850"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eastAsia="ru-RU"/>
        </w:rPr>
        <w:t>1 год – 3 года</w:t>
      </w:r>
    </w:p>
    <w:p w:rsidR="00085850" w:rsidRDefault="00085850" w:rsidP="00085850">
      <w:pPr>
        <w:kinsoku w:val="0"/>
        <w:overflowPunct w:val="0"/>
        <w:spacing w:before="134" w:after="0" w:line="240" w:lineRule="auto"/>
        <w:ind w:left="547" w:hanging="547"/>
        <w:jc w:val="center"/>
        <w:textAlignment w:val="baseline"/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eastAsia="ru-RU"/>
        </w:rPr>
      </w:pPr>
      <w:r w:rsidRPr="00085850"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eastAsia="ru-RU"/>
        </w:rPr>
        <w:t xml:space="preserve"> 3 года – 8 лет</w:t>
      </w:r>
    </w:p>
    <w:p w:rsidR="00085850" w:rsidRDefault="00085850" w:rsidP="00085850">
      <w:pPr>
        <w:spacing w:after="0" w:line="240" w:lineRule="auto"/>
        <w:jc w:val="both"/>
        <w:textAlignment w:val="baseline"/>
        <w:rPr>
          <w:rFonts w:ascii="Times New Roman" w:eastAsia="SimSun" w:hAnsi="Times New Roman" w:cs="Times New Roman"/>
          <w:color w:val="000000"/>
          <w:kern w:val="24"/>
          <w:sz w:val="24"/>
          <w:szCs w:val="24"/>
          <w:lang w:eastAsia="ru-RU"/>
        </w:rPr>
      </w:pPr>
      <w:r w:rsidRPr="00085850">
        <w:rPr>
          <w:rFonts w:ascii="Times New Roman" w:eastAsia="SimSun" w:hAnsi="Times New Roman" w:cs="Times New Roman"/>
          <w:color w:val="000000"/>
          <w:kern w:val="24"/>
          <w:sz w:val="24"/>
          <w:szCs w:val="24"/>
          <w:lang w:eastAsia="ru-RU"/>
        </w:rPr>
        <w:t>Задачи воспитания сформированы для разных возрастных периодов на основе планируемых результатов достижения цели воспитания и реализуются в единстве с обучающими и развивающими задачами, определенными в основной образовательной программе (указывается наименование дошкольной образовательной организации). Задачи воспитания соответствуют основным напр</w:t>
      </w:r>
      <w:r w:rsidR="005A4552">
        <w:rPr>
          <w:rFonts w:ascii="Times New Roman" w:eastAsia="SimSun" w:hAnsi="Times New Roman" w:cs="Times New Roman"/>
          <w:color w:val="000000"/>
          <w:kern w:val="24"/>
          <w:sz w:val="24"/>
          <w:szCs w:val="24"/>
          <w:lang w:eastAsia="ru-RU"/>
        </w:rPr>
        <w:t xml:space="preserve">авлениям воспитательной работы </w:t>
      </w:r>
    </w:p>
    <w:p w:rsidR="00907F72" w:rsidRDefault="00907F72" w:rsidP="00085850">
      <w:pPr>
        <w:spacing w:after="0" w:line="240" w:lineRule="auto"/>
        <w:jc w:val="both"/>
        <w:textAlignment w:val="baseline"/>
        <w:rPr>
          <w:rFonts w:ascii="Times New Roman" w:eastAsia="SimSun" w:hAnsi="Times New Roman" w:cs="Times New Roman"/>
          <w:color w:val="000000"/>
          <w:kern w:val="24"/>
          <w:sz w:val="24"/>
          <w:szCs w:val="24"/>
          <w:lang w:eastAsia="ru-RU"/>
        </w:rPr>
      </w:pPr>
    </w:p>
    <w:tbl>
      <w:tblPr>
        <w:tblW w:w="10024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944"/>
        <w:gridCol w:w="2077"/>
        <w:gridCol w:w="3451"/>
        <w:gridCol w:w="2552"/>
      </w:tblGrid>
      <w:tr w:rsidR="00907F72" w:rsidRPr="00907F72" w:rsidTr="00625394">
        <w:trPr>
          <w:trHeight w:val="397"/>
        </w:trPr>
        <w:tc>
          <w:tcPr>
            <w:tcW w:w="1944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hideMark/>
          </w:tcPr>
          <w:p w:rsidR="00907F72" w:rsidRPr="00907F72" w:rsidRDefault="00907F72" w:rsidP="00907F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7F72">
              <w:rPr>
                <w:rFonts w:ascii="Times New Roman" w:eastAsia="Times New Roman" w:hAnsi="Times New Roman" w:cs="Times New Roman"/>
                <w:i/>
                <w:iCs/>
                <w:color w:val="000000"/>
                <w:kern w:val="24"/>
                <w:sz w:val="24"/>
                <w:szCs w:val="24"/>
                <w:lang w:eastAsia="ru-RU"/>
              </w:rPr>
              <w:t>Направление воспитания</w:t>
            </w:r>
          </w:p>
        </w:tc>
        <w:tc>
          <w:tcPr>
            <w:tcW w:w="2077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vAlign w:val="center"/>
            <w:hideMark/>
          </w:tcPr>
          <w:p w:rsidR="00907F72" w:rsidRPr="00907F72" w:rsidRDefault="00907F72" w:rsidP="00907F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7F72">
              <w:rPr>
                <w:rFonts w:ascii="Times New Roman" w:eastAsia="Times New Roman" w:hAnsi="Times New Roman" w:cs="Times New Roman"/>
                <w:i/>
                <w:iCs/>
                <w:color w:val="000000"/>
                <w:kern w:val="24"/>
                <w:sz w:val="24"/>
                <w:szCs w:val="24"/>
                <w:lang w:eastAsia="ru-RU"/>
              </w:rPr>
              <w:t>Базовые ценности</w:t>
            </w:r>
          </w:p>
        </w:tc>
        <w:tc>
          <w:tcPr>
            <w:tcW w:w="6003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hideMark/>
          </w:tcPr>
          <w:p w:rsidR="00907F72" w:rsidRPr="00907F72" w:rsidRDefault="00907F72" w:rsidP="00907F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7F72">
              <w:rPr>
                <w:rFonts w:ascii="Times New Roman" w:eastAsia="Times New Roman" w:hAnsi="Times New Roman" w:cs="Times New Roman"/>
                <w:i/>
                <w:iCs/>
                <w:color w:val="000000"/>
                <w:kern w:val="24"/>
                <w:sz w:val="24"/>
                <w:szCs w:val="24"/>
                <w:lang w:eastAsia="ru-RU"/>
              </w:rPr>
              <w:t>Задачи воспитания</w:t>
            </w:r>
          </w:p>
        </w:tc>
      </w:tr>
      <w:tr w:rsidR="00907F72" w:rsidRPr="00907F72" w:rsidTr="00625394">
        <w:trPr>
          <w:trHeight w:val="794"/>
        </w:trPr>
        <w:tc>
          <w:tcPr>
            <w:tcW w:w="1944" w:type="dxa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07F72" w:rsidRPr="00907F72" w:rsidRDefault="00907F72" w:rsidP="00907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vMerge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  <w:hideMark/>
          </w:tcPr>
          <w:p w:rsidR="00907F72" w:rsidRPr="00907F72" w:rsidRDefault="00907F72" w:rsidP="00907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hideMark/>
          </w:tcPr>
          <w:p w:rsidR="00907F72" w:rsidRPr="00907F72" w:rsidRDefault="00907F72" w:rsidP="00907F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7F72">
              <w:rPr>
                <w:rFonts w:ascii="Times New Roman" w:eastAsia="Times New Roman" w:hAnsi="Times New Roman" w:cs="Times New Roman"/>
                <w:i/>
                <w:iCs/>
                <w:color w:val="000000"/>
                <w:kern w:val="24"/>
                <w:sz w:val="24"/>
                <w:szCs w:val="24"/>
                <w:lang w:eastAsia="ru-RU"/>
              </w:rPr>
              <w:t>Младенческий и ранний возраст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hideMark/>
          </w:tcPr>
          <w:p w:rsidR="00907F72" w:rsidRPr="00907F72" w:rsidRDefault="00907F72" w:rsidP="00907F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7F72">
              <w:rPr>
                <w:rFonts w:ascii="Times New Roman" w:eastAsia="Times New Roman" w:hAnsi="Times New Roman" w:cs="Times New Roman"/>
                <w:i/>
                <w:iCs/>
                <w:color w:val="000000"/>
                <w:kern w:val="24"/>
                <w:sz w:val="24"/>
                <w:szCs w:val="24"/>
                <w:lang w:eastAsia="ru-RU"/>
              </w:rPr>
              <w:t>Дошкольный возраст</w:t>
            </w:r>
          </w:p>
        </w:tc>
      </w:tr>
      <w:tr w:rsidR="00907F72" w:rsidRPr="00907F72" w:rsidTr="00625394">
        <w:trPr>
          <w:trHeight w:val="397"/>
        </w:trPr>
        <w:tc>
          <w:tcPr>
            <w:tcW w:w="10024" w:type="dxa"/>
            <w:gridSpan w:val="4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hideMark/>
          </w:tcPr>
          <w:p w:rsidR="00907F72" w:rsidRPr="00907F72" w:rsidRDefault="00907F72" w:rsidP="00907F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7F72">
              <w:rPr>
                <w:rFonts w:ascii="Times New Roman" w:eastAsia="Times New Roman" w:hAnsi="Times New Roman" w:cs="Times New Roman"/>
                <w:i/>
                <w:iCs/>
                <w:color w:val="000000"/>
                <w:kern w:val="24"/>
                <w:sz w:val="24"/>
                <w:szCs w:val="24"/>
                <w:lang w:eastAsia="ru-RU"/>
              </w:rPr>
              <w:t>Обязательная часть</w:t>
            </w:r>
          </w:p>
        </w:tc>
      </w:tr>
      <w:tr w:rsidR="00907F72" w:rsidRPr="00907F72" w:rsidTr="00625394">
        <w:trPr>
          <w:trHeight w:val="3175"/>
        </w:trPr>
        <w:tc>
          <w:tcPr>
            <w:tcW w:w="19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hideMark/>
          </w:tcPr>
          <w:p w:rsidR="00907F72" w:rsidRPr="00907F72" w:rsidRDefault="00907F72" w:rsidP="00907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7F72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lastRenderedPageBreak/>
              <w:t>Патриотическое</w:t>
            </w:r>
          </w:p>
        </w:tc>
        <w:tc>
          <w:tcPr>
            <w:tcW w:w="2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hideMark/>
          </w:tcPr>
          <w:p w:rsidR="00907F72" w:rsidRPr="00907F72" w:rsidRDefault="00907F72" w:rsidP="00907F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7F72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Родина, природа</w:t>
            </w:r>
          </w:p>
        </w:tc>
        <w:tc>
          <w:tcPr>
            <w:tcW w:w="3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hideMark/>
          </w:tcPr>
          <w:p w:rsidR="00907F72" w:rsidRPr="00907F72" w:rsidRDefault="00907F72" w:rsidP="00907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7F72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Воспитывать элементарное чувство привязанности, любви к семье, </w:t>
            </w:r>
            <w:proofErr w:type="gramStart"/>
            <w:r w:rsidRPr="00907F72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близким</w:t>
            </w:r>
            <w:proofErr w:type="gramEnd"/>
            <w:r w:rsidRPr="00907F72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, окружающему миру.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hideMark/>
          </w:tcPr>
          <w:p w:rsidR="00907F72" w:rsidRPr="00907F72" w:rsidRDefault="00907F72" w:rsidP="00907F7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07F72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Воспитывать ценностное отношение и любовь к своей малой родине, чувство привязанности к родному дому, семье, близким людям. Формировать первичные представления о своей стране.</w:t>
            </w:r>
          </w:p>
        </w:tc>
      </w:tr>
      <w:tr w:rsidR="00907F72" w:rsidRPr="00907F72" w:rsidTr="00625394">
        <w:trPr>
          <w:trHeight w:val="3175"/>
        </w:trPr>
        <w:tc>
          <w:tcPr>
            <w:tcW w:w="19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hideMark/>
          </w:tcPr>
          <w:p w:rsidR="00907F72" w:rsidRPr="00907F72" w:rsidRDefault="00907F72" w:rsidP="00907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 w:rsidRPr="00907F72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Социальное</w:t>
            </w:r>
          </w:p>
        </w:tc>
        <w:tc>
          <w:tcPr>
            <w:tcW w:w="2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hideMark/>
          </w:tcPr>
          <w:p w:rsidR="00907F72" w:rsidRPr="00907F72" w:rsidRDefault="00907F72" w:rsidP="00907F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 w:rsidRPr="00907F72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Человек, семья, дружба, сотрудничество</w:t>
            </w:r>
          </w:p>
        </w:tc>
        <w:tc>
          <w:tcPr>
            <w:tcW w:w="3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hideMark/>
          </w:tcPr>
          <w:p w:rsidR="00907F72" w:rsidRPr="00907F72" w:rsidRDefault="00907F72" w:rsidP="00907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 w:rsidRPr="00907F72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Воспитывать у детей первоначальный интерес к другим детям и способность бесконфликтно играть рядом с ними; доброжелательность, доброту, сочувствие.</w:t>
            </w:r>
          </w:p>
          <w:p w:rsidR="00907F72" w:rsidRPr="00907F72" w:rsidRDefault="00907F72" w:rsidP="00907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 w:rsidRPr="00907F72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Формировать первичные представления о том, что такое «хорошо» и «плохо».</w:t>
            </w:r>
          </w:p>
          <w:p w:rsidR="00907F72" w:rsidRPr="00907F72" w:rsidRDefault="00907F72" w:rsidP="00907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 w:rsidRPr="00907F72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Поддерживать чувство удовлетворения в случае одобрения и чувство огорчения в случае неодобрения со стороны взрослых. Стимулировать к проявлению позиции «Я сам!», способность к самостоятельным (свободным) активным действиям в общении. Обеспечивать практику общения с другими людьми с помощью вербальных и невербальных средств общения.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hideMark/>
          </w:tcPr>
          <w:p w:rsidR="00907F72" w:rsidRPr="00907F72" w:rsidRDefault="00907F72" w:rsidP="00907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 w:rsidRPr="00907F72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Воспитывать у детей дружелюбность, доброжелательность, правдивость, искренность, способность к сочувствию и заботе, к нравственному поступку.</w:t>
            </w:r>
          </w:p>
          <w:p w:rsidR="00907F72" w:rsidRPr="00907F72" w:rsidRDefault="00907F72" w:rsidP="00907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 w:rsidRPr="00907F72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Формировать умение различать основные проявления добра и зла; принимать и уважать различия между людьми, ценности семьи и общества.</w:t>
            </w:r>
          </w:p>
          <w:p w:rsidR="00907F72" w:rsidRPr="00907F72" w:rsidRDefault="00907F72" w:rsidP="00907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 w:rsidRPr="00907F72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Стимулировать к проявлению задатков чувства долга, ответственности за свои действия и поведение.</w:t>
            </w:r>
          </w:p>
          <w:p w:rsidR="00907F72" w:rsidRPr="00907F72" w:rsidRDefault="00907F72" w:rsidP="00907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 w:rsidRPr="00907F72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Способствовать освоению основ речевой культуры.</w:t>
            </w:r>
          </w:p>
          <w:p w:rsidR="00907F72" w:rsidRPr="00907F72" w:rsidRDefault="00907F72" w:rsidP="00907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 w:rsidRPr="00907F72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Развивать умение слушать и слышать собеседника, способность взаимодействовать </w:t>
            </w:r>
            <w:proofErr w:type="gramStart"/>
            <w:r w:rsidRPr="00907F72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со</w:t>
            </w:r>
            <w:proofErr w:type="gramEnd"/>
            <w:r w:rsidRPr="00907F72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взрослыми и сверстниками на основе общих интересов и дел.</w:t>
            </w:r>
          </w:p>
        </w:tc>
      </w:tr>
      <w:tr w:rsidR="00907F72" w:rsidRPr="00907F72" w:rsidTr="00625394">
        <w:trPr>
          <w:trHeight w:val="1801"/>
        </w:trPr>
        <w:tc>
          <w:tcPr>
            <w:tcW w:w="19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hideMark/>
          </w:tcPr>
          <w:p w:rsidR="00907F72" w:rsidRPr="00907F72" w:rsidRDefault="00907F72" w:rsidP="00907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 w:rsidRPr="00907F72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Познавательное</w:t>
            </w:r>
          </w:p>
        </w:tc>
        <w:tc>
          <w:tcPr>
            <w:tcW w:w="2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hideMark/>
          </w:tcPr>
          <w:p w:rsidR="00907F72" w:rsidRPr="00907F72" w:rsidRDefault="00907F72" w:rsidP="00907F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 w:rsidRPr="00907F72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Знание</w:t>
            </w:r>
          </w:p>
        </w:tc>
        <w:tc>
          <w:tcPr>
            <w:tcW w:w="3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hideMark/>
          </w:tcPr>
          <w:p w:rsidR="00907F72" w:rsidRPr="00907F72" w:rsidRDefault="00907F72" w:rsidP="00907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 w:rsidRPr="00907F72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Воспитывать у детей первоначальный интерес к окружающему миру. </w:t>
            </w:r>
          </w:p>
          <w:p w:rsidR="00907F72" w:rsidRPr="00907F72" w:rsidRDefault="00907F72" w:rsidP="00907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 w:rsidRPr="00907F72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Стимулировать активность в поведении и деятельности.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hideMark/>
          </w:tcPr>
          <w:p w:rsidR="00907F72" w:rsidRPr="00907F72" w:rsidRDefault="00907F72" w:rsidP="00907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 w:rsidRPr="00907F72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Воспитывать у детей любознательность, наблюдательность, потребность в самовыражении, в том числе творческом. Стимулировать к проявлению активности, самостоятельности, инициативы в познавательной, </w:t>
            </w:r>
            <w:r w:rsidRPr="00907F72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lastRenderedPageBreak/>
              <w:t>игровой, коммуникативной и продуктивных видах деятельности и в самообслуживании. Формировать первичную картину мира на основе традиционных ценностей российского общества.</w:t>
            </w:r>
          </w:p>
        </w:tc>
      </w:tr>
      <w:tr w:rsidR="00907F72" w:rsidRPr="00907F72" w:rsidTr="00625394">
        <w:trPr>
          <w:trHeight w:val="3175"/>
        </w:trPr>
        <w:tc>
          <w:tcPr>
            <w:tcW w:w="19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hideMark/>
          </w:tcPr>
          <w:p w:rsidR="00907F72" w:rsidRPr="00907F72" w:rsidRDefault="00907F72" w:rsidP="00907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 w:rsidRPr="00907F72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lastRenderedPageBreak/>
              <w:t>Физическое и оздоровительное</w:t>
            </w:r>
          </w:p>
        </w:tc>
        <w:tc>
          <w:tcPr>
            <w:tcW w:w="2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hideMark/>
          </w:tcPr>
          <w:p w:rsidR="00907F72" w:rsidRPr="00907F72" w:rsidRDefault="00907F72" w:rsidP="00907F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 w:rsidRPr="00907F72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Здоровье </w:t>
            </w:r>
          </w:p>
        </w:tc>
        <w:tc>
          <w:tcPr>
            <w:tcW w:w="3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hideMark/>
          </w:tcPr>
          <w:p w:rsidR="00907F72" w:rsidRPr="00907F72" w:rsidRDefault="00907F72" w:rsidP="00907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 w:rsidRPr="00907F72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Воспитывать у детей интерес к физической активности, опрятность. Формировать представления об элементарных правилах безопасности в быту, в ОО, на природе. Обеспечивать регулярный опыт выполнения действий по самообслуживанию: мыть руки, самостоятельно есть, ложиться спать и т.д.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hideMark/>
          </w:tcPr>
          <w:p w:rsidR="00907F72" w:rsidRPr="00907F72" w:rsidRDefault="00907F72" w:rsidP="00907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 w:rsidRPr="00907F72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Воспитывать у детей желание применять основные навыки личной и общественной гигиены.</w:t>
            </w:r>
          </w:p>
          <w:p w:rsidR="00907F72" w:rsidRPr="00907F72" w:rsidRDefault="00907F72" w:rsidP="00907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 w:rsidRPr="00907F72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Стимулировать к соблюдению правил безопасного поведения в быту, социуме (в том числе в цифровой среде), природе.</w:t>
            </w:r>
          </w:p>
        </w:tc>
      </w:tr>
      <w:tr w:rsidR="00907F72" w:rsidRPr="00907F72" w:rsidTr="00625394">
        <w:trPr>
          <w:trHeight w:val="3175"/>
        </w:trPr>
        <w:tc>
          <w:tcPr>
            <w:tcW w:w="19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hideMark/>
          </w:tcPr>
          <w:p w:rsidR="00907F72" w:rsidRPr="00907F72" w:rsidRDefault="00907F72" w:rsidP="00907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 w:rsidRPr="00907F72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Трудовое</w:t>
            </w:r>
          </w:p>
        </w:tc>
        <w:tc>
          <w:tcPr>
            <w:tcW w:w="2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hideMark/>
          </w:tcPr>
          <w:p w:rsidR="00907F72" w:rsidRPr="00907F72" w:rsidRDefault="00907F72" w:rsidP="00907F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 w:rsidRPr="00907F72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Труд </w:t>
            </w:r>
          </w:p>
        </w:tc>
        <w:tc>
          <w:tcPr>
            <w:tcW w:w="3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hideMark/>
          </w:tcPr>
          <w:p w:rsidR="00907F72" w:rsidRPr="00907F72" w:rsidRDefault="00907F72" w:rsidP="00907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 w:rsidRPr="00907F72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Воспитывать у детей желание поддерживать элементарный порядок в окружающей обстановке; помогать взрослому в доступных действиях.</w:t>
            </w:r>
          </w:p>
          <w:p w:rsidR="00907F72" w:rsidRPr="00907F72" w:rsidRDefault="00907F72" w:rsidP="00907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 w:rsidRPr="00907F72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Обеспечивать возможность проявления самостоятельности в самообслуживании, в быту, в игре, в продуктивных видах деятельности.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hideMark/>
          </w:tcPr>
          <w:p w:rsidR="00907F72" w:rsidRPr="00907F72" w:rsidRDefault="00907F72" w:rsidP="00907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 w:rsidRPr="00907F72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Воспитывать у детей трудолюбие при выполнении поручений и в самостоятельной деятельности.</w:t>
            </w:r>
          </w:p>
          <w:p w:rsidR="00907F72" w:rsidRPr="00907F72" w:rsidRDefault="00907F72" w:rsidP="00907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 w:rsidRPr="00907F72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Формировать первоначальные представления о ценности труда в семье и в обществе на основе уважения к людям труда, результатам их деятельности.</w:t>
            </w:r>
          </w:p>
        </w:tc>
      </w:tr>
      <w:tr w:rsidR="00907F72" w:rsidRPr="00907F72" w:rsidTr="00625394">
        <w:trPr>
          <w:trHeight w:val="3175"/>
        </w:trPr>
        <w:tc>
          <w:tcPr>
            <w:tcW w:w="19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hideMark/>
          </w:tcPr>
          <w:p w:rsidR="00907F72" w:rsidRPr="00907F72" w:rsidRDefault="00907F72" w:rsidP="00907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 w:rsidRPr="00907F72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Этико-эстетическое</w:t>
            </w:r>
          </w:p>
        </w:tc>
        <w:tc>
          <w:tcPr>
            <w:tcW w:w="207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hideMark/>
          </w:tcPr>
          <w:p w:rsidR="00907F72" w:rsidRPr="00907F72" w:rsidRDefault="00907F72" w:rsidP="00907F7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 w:rsidRPr="00907F72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Культура и красота</w:t>
            </w:r>
          </w:p>
        </w:tc>
        <w:tc>
          <w:tcPr>
            <w:tcW w:w="345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hideMark/>
          </w:tcPr>
          <w:p w:rsidR="00907F72" w:rsidRPr="00907F72" w:rsidRDefault="00907F72" w:rsidP="00907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 w:rsidRPr="00907F72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Воспитывать у детей эмоциональную отзывчивость к красоте.</w:t>
            </w:r>
          </w:p>
          <w:p w:rsidR="00907F72" w:rsidRPr="00907F72" w:rsidRDefault="00907F72" w:rsidP="00907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 w:rsidRPr="00907F72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Активизировать интерес и желание заниматься продуктивными видами деятельности.</w:t>
            </w:r>
          </w:p>
        </w:tc>
        <w:tc>
          <w:tcPr>
            <w:tcW w:w="255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1" w:type="dxa"/>
              <w:bottom w:w="0" w:type="dxa"/>
              <w:right w:w="101" w:type="dxa"/>
            </w:tcMar>
            <w:hideMark/>
          </w:tcPr>
          <w:p w:rsidR="00907F72" w:rsidRPr="00907F72" w:rsidRDefault="00907F72" w:rsidP="00907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 w:rsidRPr="00907F72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Воспитывать у детей зачатки художественно-эстетического вкуса. Формировать способность воспринимать и чувствовать </w:t>
            </w:r>
            <w:proofErr w:type="gramStart"/>
            <w:r w:rsidRPr="00907F72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прекрасное</w:t>
            </w:r>
            <w:proofErr w:type="gramEnd"/>
            <w:r w:rsidRPr="00907F72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в быту, природе, поступках, искусстве. </w:t>
            </w:r>
          </w:p>
          <w:p w:rsidR="00907F72" w:rsidRPr="00907F72" w:rsidRDefault="00907F72" w:rsidP="00907F72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 w:rsidRPr="00907F72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Обеспечивать практику </w:t>
            </w:r>
            <w:proofErr w:type="gramStart"/>
            <w:r w:rsidRPr="00907F72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к</w:t>
            </w:r>
            <w:proofErr w:type="gramEnd"/>
            <w:r w:rsidRPr="00907F72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907F72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отображения</w:t>
            </w:r>
            <w:proofErr w:type="gramEnd"/>
            <w:r w:rsidRPr="00907F72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прекрасного в продуктивных видах деятельности.</w:t>
            </w:r>
          </w:p>
        </w:tc>
      </w:tr>
    </w:tbl>
    <w:p w:rsidR="00907F72" w:rsidRPr="00907F72" w:rsidRDefault="00907F72" w:rsidP="00085850">
      <w:pPr>
        <w:spacing w:after="0" w:line="240" w:lineRule="auto"/>
        <w:jc w:val="both"/>
        <w:textAlignment w:val="baseline"/>
        <w:rPr>
          <w:rFonts w:ascii="Times New Roman" w:eastAsia="SimSun" w:hAnsi="Times New Roman" w:cs="Times New Roman"/>
          <w:color w:val="000000"/>
          <w:kern w:val="24"/>
          <w:sz w:val="24"/>
          <w:szCs w:val="24"/>
          <w:lang w:eastAsia="ru-RU"/>
        </w:rPr>
      </w:pPr>
    </w:p>
    <w:p w:rsidR="00907F72" w:rsidRPr="00085850" w:rsidRDefault="00907F72" w:rsidP="00085850">
      <w:pPr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55036" w:rsidRDefault="00755036" w:rsidP="00907F72">
      <w:pPr>
        <w:kinsoku w:val="0"/>
        <w:overflowPunct w:val="0"/>
        <w:spacing w:after="0" w:line="273" w:lineRule="auto"/>
        <w:jc w:val="both"/>
        <w:textAlignment w:val="baseline"/>
        <w:rPr>
          <w:rFonts w:ascii="Times New Roman" w:eastAsia="+mn-ea" w:hAnsi="Times New Roman" w:cs="Times New Roman"/>
          <w:b/>
          <w:color w:val="000000"/>
          <w:kern w:val="24"/>
          <w:sz w:val="24"/>
          <w:szCs w:val="24"/>
          <w:lang w:eastAsia="ru-RU"/>
        </w:rPr>
      </w:pPr>
    </w:p>
    <w:p w:rsidR="00755036" w:rsidRDefault="00755036" w:rsidP="007B4613">
      <w:pPr>
        <w:kinsoku w:val="0"/>
        <w:overflowPunct w:val="0"/>
        <w:spacing w:after="0" w:line="273" w:lineRule="auto"/>
        <w:ind w:hanging="547"/>
        <w:jc w:val="both"/>
        <w:textAlignment w:val="baseline"/>
        <w:rPr>
          <w:rFonts w:ascii="Times New Roman" w:eastAsia="+mn-ea" w:hAnsi="Times New Roman" w:cs="Times New Roman"/>
          <w:b/>
          <w:color w:val="000000"/>
          <w:kern w:val="24"/>
          <w:sz w:val="24"/>
          <w:szCs w:val="24"/>
          <w:lang w:eastAsia="ru-RU"/>
        </w:rPr>
      </w:pPr>
    </w:p>
    <w:p w:rsidR="007B4613" w:rsidRDefault="007B4613" w:rsidP="007B4613">
      <w:pPr>
        <w:kinsoku w:val="0"/>
        <w:overflowPunct w:val="0"/>
        <w:spacing w:after="0" w:line="273" w:lineRule="auto"/>
        <w:ind w:hanging="547"/>
        <w:jc w:val="both"/>
        <w:textAlignment w:val="baseline"/>
        <w:rPr>
          <w:rFonts w:ascii="Times New Roman" w:eastAsia="+mn-ea" w:hAnsi="Times New Roman" w:cs="Times New Roman"/>
          <w:b/>
          <w:color w:val="000000"/>
          <w:kern w:val="24"/>
          <w:sz w:val="24"/>
          <w:szCs w:val="24"/>
          <w:lang w:eastAsia="ru-RU"/>
        </w:rPr>
      </w:pPr>
      <w:r w:rsidRPr="007B4613">
        <w:rPr>
          <w:rFonts w:ascii="Times New Roman" w:eastAsia="+mn-ea" w:hAnsi="Times New Roman" w:cs="Times New Roman"/>
          <w:b/>
          <w:color w:val="000000"/>
          <w:kern w:val="24"/>
          <w:sz w:val="24"/>
          <w:szCs w:val="24"/>
          <w:lang w:eastAsia="ru-RU"/>
        </w:rPr>
        <w:t>1.2. Методологические основы и принципы построения Программы воспитания</w:t>
      </w:r>
    </w:p>
    <w:p w:rsidR="00755036" w:rsidRDefault="00755036" w:rsidP="00907F72">
      <w:pPr>
        <w:kinsoku w:val="0"/>
        <w:overflowPunct w:val="0"/>
        <w:spacing w:after="0" w:line="273" w:lineRule="auto"/>
        <w:jc w:val="both"/>
        <w:textAlignment w:val="baseline"/>
        <w:rPr>
          <w:rFonts w:ascii="Times New Roman" w:eastAsia="+mn-ea" w:hAnsi="Times New Roman" w:cs="Times New Roman"/>
          <w:b/>
          <w:color w:val="000000"/>
          <w:kern w:val="24"/>
          <w:sz w:val="24"/>
          <w:szCs w:val="24"/>
          <w:lang w:eastAsia="ru-RU"/>
        </w:rPr>
      </w:pPr>
    </w:p>
    <w:p w:rsidR="00036E1E" w:rsidRPr="00036E1E" w:rsidRDefault="00036E1E" w:rsidP="00036E1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36E1E">
        <w:rPr>
          <w:rFonts w:ascii="Times New Roman" w:eastAsia="Calibri" w:hAnsi="Times New Roman" w:cs="Times New Roman"/>
          <w:sz w:val="24"/>
          <w:szCs w:val="24"/>
        </w:rPr>
        <w:t xml:space="preserve">        Методологической основой программы являются антропологический, культурно-исторический    и    практичные    подходы.    Концепция    Программы    основывается на базовых ценностях воспитания, заложенных в определении воспитания, содержащемся в    Федеральном     законе     от     29     декабря     2012     г.     №     273-ФЗ «Об     образовании в Российской Федерации». </w:t>
      </w:r>
    </w:p>
    <w:p w:rsidR="00036E1E" w:rsidRPr="00036E1E" w:rsidRDefault="00036E1E" w:rsidP="00036E1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36E1E">
        <w:rPr>
          <w:rFonts w:ascii="Times New Roman" w:eastAsia="Calibri" w:hAnsi="Times New Roman" w:cs="Times New Roman"/>
          <w:sz w:val="24"/>
          <w:szCs w:val="24"/>
        </w:rPr>
        <w:t xml:space="preserve">        Методологическими ориентирами воспитания также выступают следующие идеи отечественной педагогики и психологии: развитие личного субъективного мнения и личности ребенка в деятельности; духовно-нравственное, ценностное и смысловое содержание воспитания; идея о сущности детства как сенситивного периода воспитания; амплификация (обогащение) развития ребёнка средствами разных «специфически детских видов деятельности». </w:t>
      </w:r>
    </w:p>
    <w:p w:rsidR="00036E1E" w:rsidRPr="00036E1E" w:rsidRDefault="00036E1E" w:rsidP="00036E1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36E1E">
        <w:rPr>
          <w:rFonts w:ascii="Times New Roman" w:eastAsia="Calibri" w:hAnsi="Times New Roman" w:cs="Times New Roman"/>
          <w:sz w:val="24"/>
          <w:szCs w:val="24"/>
        </w:rPr>
        <w:t xml:space="preserve">        Программа воспитания руководствуется принципами </w:t>
      </w:r>
      <w:proofErr w:type="gramStart"/>
      <w:r w:rsidRPr="00036E1E">
        <w:rPr>
          <w:rFonts w:ascii="Times New Roman" w:eastAsia="Calibri" w:hAnsi="Times New Roman" w:cs="Times New Roman"/>
          <w:sz w:val="24"/>
          <w:szCs w:val="24"/>
        </w:rPr>
        <w:t>ДО</w:t>
      </w:r>
      <w:proofErr w:type="gramEnd"/>
      <w:r w:rsidRPr="00036E1E">
        <w:rPr>
          <w:rFonts w:ascii="Times New Roman" w:eastAsia="Calibri" w:hAnsi="Times New Roman" w:cs="Times New Roman"/>
          <w:sz w:val="24"/>
          <w:szCs w:val="24"/>
        </w:rPr>
        <w:t>, определенными ФГОС ДО.</w:t>
      </w:r>
    </w:p>
    <w:p w:rsidR="00036E1E" w:rsidRPr="00036E1E" w:rsidRDefault="00036E1E" w:rsidP="00036E1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36E1E">
        <w:rPr>
          <w:rFonts w:ascii="Times New Roman" w:eastAsia="Calibri" w:hAnsi="Times New Roman" w:cs="Times New Roman"/>
          <w:sz w:val="24"/>
          <w:szCs w:val="24"/>
        </w:rPr>
        <w:t xml:space="preserve">        Программа воспитания построена на основе духовно-нравственных и социокультурных ценностей и принятых в обществе правил и норм поведения в интересах человека, семьи, общества и опирается на следующие принципы: </w:t>
      </w:r>
    </w:p>
    <w:p w:rsidR="00036E1E" w:rsidRPr="00036E1E" w:rsidRDefault="00036E1E" w:rsidP="00036E1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36E1E">
        <w:rPr>
          <w:rFonts w:ascii="Times New Roman" w:eastAsia="Calibri" w:hAnsi="Times New Roman" w:cs="Times New Roman"/>
          <w:b/>
          <w:bCs/>
          <w:sz w:val="24"/>
          <w:szCs w:val="24"/>
        </w:rPr>
        <w:t>- принцип гуманизма.</w:t>
      </w:r>
      <w:r w:rsidRPr="00036E1E">
        <w:rPr>
          <w:rFonts w:ascii="Times New Roman" w:eastAsia="Calibri" w:hAnsi="Times New Roman" w:cs="Times New Roman"/>
          <w:sz w:val="24"/>
          <w:szCs w:val="24"/>
        </w:rPr>
        <w:t xml:space="preserve"> Приоритет жизни и здоровья человека, прав и свобод личности, свободного развития личности; воспитание взаимоуважения, трудолюбия, гражданственности, патриотизма, ответственности, правовой культуры, бережного         отношения к природе и окружающей среде, рационального природопользования; </w:t>
      </w:r>
    </w:p>
    <w:p w:rsidR="00036E1E" w:rsidRPr="00036E1E" w:rsidRDefault="00036E1E" w:rsidP="00036E1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36E1E">
        <w:rPr>
          <w:rFonts w:ascii="Times New Roman" w:eastAsia="Calibri" w:hAnsi="Times New Roman" w:cs="Times New Roman"/>
          <w:b/>
          <w:bCs/>
          <w:sz w:val="24"/>
          <w:szCs w:val="24"/>
        </w:rPr>
        <w:t>-принцип ценностного единства и совместности.</w:t>
      </w:r>
      <w:r w:rsidRPr="00036E1E">
        <w:rPr>
          <w:rFonts w:ascii="Times New Roman" w:eastAsia="Calibri" w:hAnsi="Times New Roman" w:cs="Times New Roman"/>
          <w:sz w:val="24"/>
          <w:szCs w:val="24"/>
        </w:rPr>
        <w:t xml:space="preserve"> Единство ценностей и смыслов воспитания, разделяемых всеми участниками образовательных отношений, содействие, сотворчество и сопереживание, взаимопонимание и взаимное уважение; </w:t>
      </w:r>
    </w:p>
    <w:p w:rsidR="00036E1E" w:rsidRPr="00036E1E" w:rsidRDefault="00036E1E" w:rsidP="00036E1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36E1E">
        <w:rPr>
          <w:rFonts w:ascii="Times New Roman" w:eastAsia="Calibri" w:hAnsi="Times New Roman" w:cs="Times New Roman"/>
          <w:b/>
          <w:bCs/>
          <w:sz w:val="24"/>
          <w:szCs w:val="24"/>
        </w:rPr>
        <w:t>- принцип общего культурного образования.</w:t>
      </w:r>
      <w:r w:rsidRPr="00036E1E">
        <w:rPr>
          <w:rFonts w:ascii="Times New Roman" w:eastAsia="Calibri" w:hAnsi="Times New Roman" w:cs="Times New Roman"/>
          <w:sz w:val="24"/>
          <w:szCs w:val="24"/>
        </w:rPr>
        <w:t xml:space="preserve"> Воспитание основывается на культуре и традициях России, включая культурные особенности региона; </w:t>
      </w:r>
    </w:p>
    <w:p w:rsidR="00036E1E" w:rsidRPr="00036E1E" w:rsidRDefault="00036E1E" w:rsidP="00036E1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36E1E">
        <w:rPr>
          <w:rFonts w:ascii="Times New Roman" w:eastAsia="Calibri" w:hAnsi="Times New Roman" w:cs="Times New Roman"/>
          <w:b/>
          <w:bCs/>
          <w:sz w:val="24"/>
          <w:szCs w:val="24"/>
        </w:rPr>
        <w:t>-принцип следования нравственному примеру.</w:t>
      </w:r>
      <w:r w:rsidRPr="00036E1E">
        <w:rPr>
          <w:rFonts w:ascii="Times New Roman" w:eastAsia="Calibri" w:hAnsi="Times New Roman" w:cs="Times New Roman"/>
          <w:sz w:val="24"/>
          <w:szCs w:val="24"/>
        </w:rPr>
        <w:t xml:space="preserve"> Пример как метод воспитания позволяет расширить нравственный опыт ребенка, побудить его к открытому внутреннему диалогу, пробудить в нем нравственную рефлексию, обеспечить возможность выбора при построении собственной системы ценностных отношений, продемонстрировать ребенку реальную возможность следования идеалу в жизни; </w:t>
      </w:r>
    </w:p>
    <w:p w:rsidR="00036E1E" w:rsidRPr="00036E1E" w:rsidRDefault="00036E1E" w:rsidP="00036E1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36E1E">
        <w:rPr>
          <w:rFonts w:ascii="Times New Roman" w:eastAsia="Calibri" w:hAnsi="Times New Roman" w:cs="Times New Roman"/>
          <w:b/>
          <w:bCs/>
          <w:sz w:val="24"/>
          <w:szCs w:val="24"/>
        </w:rPr>
        <w:t>-принципы безопасной жизнедеятельности.</w:t>
      </w:r>
      <w:r w:rsidRPr="00036E1E">
        <w:rPr>
          <w:rFonts w:ascii="Times New Roman" w:eastAsia="Calibri" w:hAnsi="Times New Roman" w:cs="Times New Roman"/>
          <w:sz w:val="24"/>
          <w:szCs w:val="24"/>
        </w:rPr>
        <w:t xml:space="preserve"> Защищенность важных интересов личности от внутренних и внешних угроз, воспитание через призму безопасности и безопасного поведения; </w:t>
      </w:r>
    </w:p>
    <w:p w:rsidR="00036E1E" w:rsidRPr="00036E1E" w:rsidRDefault="00036E1E" w:rsidP="00036E1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36E1E">
        <w:rPr>
          <w:rFonts w:ascii="Times New Roman" w:eastAsia="Calibri" w:hAnsi="Times New Roman" w:cs="Times New Roman"/>
          <w:b/>
          <w:bCs/>
          <w:sz w:val="24"/>
          <w:szCs w:val="24"/>
        </w:rPr>
        <w:t>-принцип совместной деятельности ребенка и взрослого.</w:t>
      </w:r>
      <w:r w:rsidRPr="00036E1E">
        <w:rPr>
          <w:rFonts w:ascii="Times New Roman" w:eastAsia="Calibri" w:hAnsi="Times New Roman" w:cs="Times New Roman"/>
          <w:sz w:val="24"/>
          <w:szCs w:val="24"/>
        </w:rPr>
        <w:t xml:space="preserve"> Значимость совместной деятельности взрослого и ребенка на основе приобщения к культурным ценностям и их освоения;</w:t>
      </w:r>
    </w:p>
    <w:p w:rsidR="00036E1E" w:rsidRPr="00036E1E" w:rsidRDefault="00036E1E" w:rsidP="00036E1E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036E1E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-принцип </w:t>
      </w:r>
      <w:proofErr w:type="spellStart"/>
      <w:r w:rsidRPr="00036E1E">
        <w:rPr>
          <w:rFonts w:ascii="Times New Roman" w:eastAsia="Calibri" w:hAnsi="Times New Roman" w:cs="Times New Roman"/>
          <w:b/>
          <w:bCs/>
          <w:sz w:val="24"/>
          <w:szCs w:val="24"/>
        </w:rPr>
        <w:t>инклюзивности</w:t>
      </w:r>
      <w:proofErr w:type="spellEnd"/>
      <w:r w:rsidRPr="00036E1E">
        <w:rPr>
          <w:rFonts w:ascii="Times New Roman" w:eastAsia="Calibri" w:hAnsi="Times New Roman" w:cs="Times New Roman"/>
          <w:b/>
          <w:bCs/>
          <w:sz w:val="24"/>
          <w:szCs w:val="24"/>
        </w:rPr>
        <w:t>.</w:t>
      </w:r>
      <w:r w:rsidRPr="00036E1E">
        <w:rPr>
          <w:rFonts w:ascii="Times New Roman" w:eastAsia="Calibri" w:hAnsi="Times New Roman" w:cs="Times New Roman"/>
          <w:sz w:val="24"/>
          <w:szCs w:val="24"/>
        </w:rPr>
        <w:t xml:space="preserve"> Организация образовательного процесса, при котором все дети, независимо от их физических, психических, интеллектуальных, культурно-этнических, языковых и иных особенностей, включены в общую систему образования. Данные принципы реализуются в укладе ОО, включающем воспитывающие среды, общности, культурные практики, совместную деятельность и события.</w:t>
      </w:r>
    </w:p>
    <w:p w:rsidR="00036E1E" w:rsidRPr="00036E1E" w:rsidRDefault="00036E1E" w:rsidP="00036E1E">
      <w:pPr>
        <w:spacing w:after="0" w:line="240" w:lineRule="auto"/>
        <w:rPr>
          <w:rFonts w:ascii="Times New Roman" w:eastAsia="Calibri" w:hAnsi="Times New Roman" w:cs="Times New Roman"/>
          <w:b/>
          <w:bCs/>
          <w:sz w:val="24"/>
          <w:szCs w:val="24"/>
        </w:rPr>
      </w:pPr>
    </w:p>
    <w:p w:rsidR="00036E1E" w:rsidRPr="007B4613" w:rsidRDefault="00036E1E" w:rsidP="007B4613">
      <w:pPr>
        <w:kinsoku w:val="0"/>
        <w:overflowPunct w:val="0"/>
        <w:spacing w:after="0" w:line="273" w:lineRule="auto"/>
        <w:ind w:hanging="547"/>
        <w:jc w:val="both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7B4613" w:rsidRPr="00BD2100" w:rsidRDefault="007B4613" w:rsidP="007B4613">
      <w:pPr>
        <w:kinsoku w:val="0"/>
        <w:overflowPunct w:val="0"/>
        <w:spacing w:after="0" w:line="273" w:lineRule="auto"/>
        <w:ind w:left="1699" w:hanging="547"/>
        <w:jc w:val="both"/>
        <w:textAlignment w:val="baseline"/>
        <w:rPr>
          <w:rFonts w:ascii="Times New Roman" w:eastAsia="+mn-ea" w:hAnsi="Times New Roman" w:cs="Times New Roman"/>
          <w:b/>
          <w:color w:val="000000"/>
          <w:kern w:val="24"/>
          <w:sz w:val="24"/>
          <w:szCs w:val="24"/>
          <w:lang w:eastAsia="ru-RU"/>
        </w:rPr>
      </w:pPr>
      <w:r w:rsidRPr="00BD2100">
        <w:rPr>
          <w:rFonts w:ascii="Times New Roman" w:eastAsia="+mn-ea" w:hAnsi="Times New Roman" w:cs="Times New Roman"/>
          <w:b/>
          <w:color w:val="000000"/>
          <w:kern w:val="24"/>
          <w:sz w:val="24"/>
          <w:szCs w:val="24"/>
          <w:lang w:eastAsia="ru-RU"/>
        </w:rPr>
        <w:t>1.2.1. Уклад образовательной организации</w:t>
      </w:r>
    </w:p>
    <w:p w:rsidR="007B4613" w:rsidRPr="007B4613" w:rsidRDefault="007B4613" w:rsidP="007B4613">
      <w:pPr>
        <w:widowControl w:val="0"/>
        <w:tabs>
          <w:tab w:val="left" w:pos="426"/>
        </w:tabs>
        <w:spacing w:after="0" w:line="273" w:lineRule="exact"/>
        <w:ind w:left="668" w:right="171" w:firstLine="567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</w:pPr>
      <w:r w:rsidRPr="007B4613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Наименование учреждения:</w:t>
      </w:r>
    </w:p>
    <w:p w:rsidR="007B4613" w:rsidRPr="007B4613" w:rsidRDefault="007B4613" w:rsidP="007B4613">
      <w:pPr>
        <w:widowControl w:val="0"/>
        <w:tabs>
          <w:tab w:val="left" w:pos="426"/>
        </w:tabs>
        <w:spacing w:after="0" w:line="240" w:lineRule="auto"/>
        <w:ind w:right="171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B4613">
        <w:rPr>
          <w:rFonts w:ascii="Times New Roman" w:eastAsia="Times New Roman" w:hAnsi="Times New Roman" w:cs="Times New Roman"/>
          <w:sz w:val="24"/>
          <w:szCs w:val="24"/>
        </w:rPr>
        <w:t>Муниципальное бюджетное дошкольное образовательное учреждение» «</w:t>
      </w:r>
      <w:proofErr w:type="spellStart"/>
      <w:r w:rsidRPr="007B4613">
        <w:rPr>
          <w:rFonts w:ascii="Times New Roman" w:eastAsia="Times New Roman" w:hAnsi="Times New Roman" w:cs="Times New Roman"/>
          <w:sz w:val="24"/>
          <w:szCs w:val="24"/>
        </w:rPr>
        <w:t>Сармановский</w:t>
      </w:r>
      <w:proofErr w:type="spellEnd"/>
      <w:r w:rsidRPr="007B4613">
        <w:rPr>
          <w:rFonts w:ascii="Times New Roman" w:eastAsia="Times New Roman" w:hAnsi="Times New Roman" w:cs="Times New Roman"/>
          <w:sz w:val="24"/>
          <w:szCs w:val="24"/>
        </w:rPr>
        <w:t xml:space="preserve"> детский сад №3 «</w:t>
      </w:r>
      <w:proofErr w:type="spellStart"/>
      <w:r w:rsidRPr="007B4613">
        <w:rPr>
          <w:rFonts w:ascii="Times New Roman" w:eastAsia="Times New Roman" w:hAnsi="Times New Roman" w:cs="Times New Roman"/>
          <w:sz w:val="24"/>
          <w:szCs w:val="24"/>
        </w:rPr>
        <w:t>Лейсан</w:t>
      </w:r>
      <w:proofErr w:type="spellEnd"/>
      <w:r w:rsidRPr="007B4613">
        <w:rPr>
          <w:rFonts w:ascii="Times New Roman" w:eastAsia="Times New Roman" w:hAnsi="Times New Roman" w:cs="Times New Roman"/>
          <w:sz w:val="24"/>
          <w:szCs w:val="24"/>
        </w:rPr>
        <w:t xml:space="preserve">» общеразвивающего вида </w:t>
      </w:r>
      <w:proofErr w:type="spellStart"/>
      <w:r w:rsidRPr="007B4613">
        <w:rPr>
          <w:rFonts w:ascii="Times New Roman" w:eastAsia="Times New Roman" w:hAnsi="Times New Roman" w:cs="Times New Roman"/>
          <w:sz w:val="24"/>
          <w:szCs w:val="24"/>
        </w:rPr>
        <w:t>Сармановского</w:t>
      </w:r>
      <w:proofErr w:type="spellEnd"/>
      <w:r w:rsidRPr="007B4613">
        <w:rPr>
          <w:rFonts w:ascii="Times New Roman" w:eastAsia="Times New Roman" w:hAnsi="Times New Roman" w:cs="Times New Roman"/>
          <w:sz w:val="24"/>
          <w:szCs w:val="24"/>
        </w:rPr>
        <w:t xml:space="preserve"> муниципального района Республики Татарстан</w:t>
      </w:r>
      <w:r w:rsidRPr="007B4613">
        <w:rPr>
          <w:rFonts w:ascii="Times New Roman" w:eastAsia="Times New Roman" w:hAnsi="Times New Roman" w:cs="Times New Roman"/>
          <w:sz w:val="24"/>
          <w:szCs w:val="24"/>
          <w:lang w:val="tt-RU"/>
        </w:rPr>
        <w:t xml:space="preserve">    </w:t>
      </w:r>
    </w:p>
    <w:p w:rsidR="007B4613" w:rsidRPr="007B4613" w:rsidRDefault="007B4613" w:rsidP="007B4613">
      <w:pPr>
        <w:widowControl w:val="0"/>
        <w:tabs>
          <w:tab w:val="left" w:pos="426"/>
        </w:tabs>
        <w:spacing w:after="0" w:line="240" w:lineRule="auto"/>
        <w:ind w:left="102" w:right="171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7B4613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Тип:</w:t>
      </w:r>
      <w:r w:rsidRPr="007B4613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Дошкольное образовательное учреждение</w:t>
      </w:r>
    </w:p>
    <w:p w:rsidR="007B4613" w:rsidRPr="007B4613" w:rsidRDefault="007B4613" w:rsidP="007B4613">
      <w:pPr>
        <w:widowControl w:val="0"/>
        <w:tabs>
          <w:tab w:val="left" w:pos="426"/>
        </w:tabs>
        <w:spacing w:after="0" w:line="240" w:lineRule="auto"/>
        <w:ind w:left="102" w:right="171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7B4613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Вид:</w:t>
      </w:r>
      <w:r w:rsidRPr="007B4613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детский сад общеразвивающего вида</w:t>
      </w:r>
    </w:p>
    <w:p w:rsidR="007B4613" w:rsidRPr="007B4613" w:rsidRDefault="007B4613" w:rsidP="007B4613">
      <w:pPr>
        <w:widowControl w:val="0"/>
        <w:tabs>
          <w:tab w:val="left" w:pos="426"/>
        </w:tabs>
        <w:spacing w:after="0" w:line="240" w:lineRule="auto"/>
        <w:ind w:left="102" w:right="171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7B4613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Категория:</w:t>
      </w:r>
      <w:r w:rsidRPr="007B4613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вторая</w:t>
      </w:r>
    </w:p>
    <w:p w:rsidR="007B4613" w:rsidRPr="007B4613" w:rsidRDefault="007B4613" w:rsidP="007B4613">
      <w:pPr>
        <w:widowControl w:val="0"/>
        <w:tabs>
          <w:tab w:val="left" w:pos="426"/>
        </w:tabs>
        <w:spacing w:after="0" w:line="240" w:lineRule="auto"/>
        <w:ind w:left="102" w:right="171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7B4613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Сокращенное наименование:</w:t>
      </w:r>
      <w:r w:rsidRPr="007B4613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МБДОУ№3 «</w:t>
      </w:r>
      <w:proofErr w:type="spellStart"/>
      <w:r w:rsidRPr="007B4613">
        <w:rPr>
          <w:rFonts w:ascii="Times New Roman" w:eastAsia="Times New Roman" w:hAnsi="Times New Roman" w:cs="Times New Roman"/>
          <w:sz w:val="24"/>
          <w:szCs w:val="24"/>
          <w:lang w:eastAsia="x-none"/>
        </w:rPr>
        <w:t>Лейсан</w:t>
      </w:r>
      <w:proofErr w:type="spellEnd"/>
      <w:r w:rsidRPr="007B4613">
        <w:rPr>
          <w:rFonts w:ascii="Times New Roman" w:eastAsia="Times New Roman" w:hAnsi="Times New Roman" w:cs="Times New Roman"/>
          <w:sz w:val="24"/>
          <w:szCs w:val="24"/>
          <w:lang w:eastAsia="x-none"/>
        </w:rPr>
        <w:t>»</w:t>
      </w:r>
    </w:p>
    <w:p w:rsidR="007B4613" w:rsidRPr="007B4613" w:rsidRDefault="007B4613" w:rsidP="007B4613">
      <w:pPr>
        <w:widowControl w:val="0"/>
        <w:tabs>
          <w:tab w:val="left" w:pos="426"/>
        </w:tabs>
        <w:spacing w:after="0" w:line="240" w:lineRule="auto"/>
        <w:ind w:left="102" w:right="171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7B4613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Лицензия на образовательную</w:t>
      </w:r>
      <w:r w:rsidRPr="007B4613">
        <w:rPr>
          <w:rFonts w:ascii="Times New Roman" w:eastAsia="Times New Roman" w:hAnsi="Times New Roman" w:cs="Times New Roman"/>
          <w:b/>
          <w:spacing w:val="-9"/>
          <w:sz w:val="24"/>
          <w:szCs w:val="24"/>
          <w:lang w:eastAsia="x-none"/>
        </w:rPr>
        <w:t xml:space="preserve"> </w:t>
      </w:r>
      <w:r w:rsidRPr="007B4613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деятельность</w:t>
      </w:r>
      <w:r w:rsidRPr="007B4613">
        <w:rPr>
          <w:rFonts w:ascii="Times New Roman" w:eastAsia="Times New Roman" w:hAnsi="Times New Roman" w:cs="Times New Roman"/>
          <w:spacing w:val="1"/>
          <w:sz w:val="24"/>
          <w:szCs w:val="24"/>
          <w:lang w:eastAsia="x-none"/>
        </w:rPr>
        <w:t xml:space="preserve"> </w:t>
      </w:r>
      <w:r w:rsidRPr="007B4613">
        <w:rPr>
          <w:rFonts w:ascii="Times New Roman" w:eastAsia="Times New Roman" w:hAnsi="Times New Roman" w:cs="Times New Roman"/>
          <w:sz w:val="24"/>
          <w:szCs w:val="24"/>
          <w:lang w:eastAsia="x-none"/>
        </w:rPr>
        <w:t>№7481, серия 16 Л 01,</w:t>
      </w:r>
      <w:r w:rsidRPr="007B4613">
        <w:rPr>
          <w:rFonts w:ascii="Times New Roman" w:eastAsia="Times New Roman" w:hAnsi="Times New Roman" w:cs="Times New Roman"/>
          <w:spacing w:val="-1"/>
          <w:sz w:val="24"/>
          <w:szCs w:val="24"/>
          <w:lang w:eastAsia="x-none"/>
        </w:rPr>
        <w:t xml:space="preserve"> </w:t>
      </w:r>
      <w:r w:rsidRPr="007B4613">
        <w:rPr>
          <w:rFonts w:ascii="Times New Roman" w:eastAsia="Times New Roman" w:hAnsi="Times New Roman" w:cs="Times New Roman"/>
          <w:sz w:val="24"/>
          <w:szCs w:val="24"/>
          <w:lang w:eastAsia="x-none"/>
        </w:rPr>
        <w:t>№</w:t>
      </w:r>
      <w:r w:rsidRPr="007B4613">
        <w:rPr>
          <w:rFonts w:ascii="Times New Roman" w:eastAsia="Times New Roman" w:hAnsi="Times New Roman" w:cs="Times New Roman"/>
          <w:spacing w:val="-2"/>
          <w:sz w:val="24"/>
          <w:szCs w:val="24"/>
          <w:lang w:eastAsia="x-none"/>
        </w:rPr>
        <w:t xml:space="preserve"> </w:t>
      </w:r>
      <w:r w:rsidRPr="007B4613">
        <w:rPr>
          <w:rFonts w:ascii="Times New Roman" w:eastAsia="Times New Roman" w:hAnsi="Times New Roman" w:cs="Times New Roman"/>
          <w:sz w:val="24"/>
          <w:szCs w:val="24"/>
          <w:lang w:eastAsia="x-none"/>
        </w:rPr>
        <w:t>0003428 от 18.11.2015 г., срок действия лицензии –</w:t>
      </w:r>
      <w:r w:rsidRPr="007B4613">
        <w:rPr>
          <w:rFonts w:ascii="Times New Roman" w:eastAsia="Times New Roman" w:hAnsi="Times New Roman" w:cs="Times New Roman"/>
          <w:spacing w:val="-9"/>
          <w:sz w:val="24"/>
          <w:szCs w:val="24"/>
          <w:lang w:eastAsia="x-none"/>
        </w:rPr>
        <w:t xml:space="preserve"> </w:t>
      </w:r>
      <w:r w:rsidRPr="007B4613">
        <w:rPr>
          <w:rFonts w:ascii="Times New Roman" w:eastAsia="Times New Roman" w:hAnsi="Times New Roman" w:cs="Times New Roman"/>
          <w:sz w:val="24"/>
          <w:szCs w:val="24"/>
          <w:lang w:eastAsia="x-none"/>
        </w:rPr>
        <w:t>бессрочно.</w:t>
      </w:r>
    </w:p>
    <w:p w:rsidR="007B4613" w:rsidRPr="007B4613" w:rsidRDefault="007B4613" w:rsidP="007B4613">
      <w:pPr>
        <w:widowControl w:val="0"/>
        <w:tabs>
          <w:tab w:val="left" w:pos="426"/>
        </w:tabs>
        <w:spacing w:after="0" w:line="240" w:lineRule="auto"/>
        <w:ind w:left="102" w:right="171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7B4613"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  <w:t>Учредитель:</w:t>
      </w:r>
      <w:r w:rsidRPr="007B4613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Отдел Образования </w:t>
      </w:r>
      <w:proofErr w:type="spellStart"/>
      <w:r w:rsidRPr="007B4613">
        <w:rPr>
          <w:rFonts w:ascii="Times New Roman" w:eastAsia="Times New Roman" w:hAnsi="Times New Roman" w:cs="Times New Roman"/>
          <w:sz w:val="24"/>
          <w:szCs w:val="24"/>
          <w:lang w:eastAsia="x-none"/>
        </w:rPr>
        <w:t>Исполнительногоо</w:t>
      </w:r>
      <w:proofErr w:type="spellEnd"/>
      <w:r w:rsidRPr="007B4613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комитета </w:t>
      </w:r>
      <w:proofErr w:type="spellStart"/>
      <w:r w:rsidRPr="007B4613">
        <w:rPr>
          <w:rFonts w:ascii="Times New Roman" w:eastAsia="Times New Roman" w:hAnsi="Times New Roman" w:cs="Times New Roman"/>
          <w:sz w:val="24"/>
          <w:szCs w:val="24"/>
          <w:lang w:eastAsia="x-none"/>
        </w:rPr>
        <w:t>Сармановского</w:t>
      </w:r>
      <w:proofErr w:type="spellEnd"/>
      <w:r w:rsidRPr="007B4613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муниципального района Республики Татарстан. Почтовый адрес учредителя: 423350, Республика Татарстан, </w:t>
      </w:r>
      <w:proofErr w:type="spellStart"/>
      <w:r w:rsidRPr="007B4613">
        <w:rPr>
          <w:rFonts w:ascii="Times New Roman" w:eastAsia="Times New Roman" w:hAnsi="Times New Roman" w:cs="Times New Roman"/>
          <w:sz w:val="24"/>
          <w:szCs w:val="24"/>
          <w:lang w:eastAsia="x-none"/>
        </w:rPr>
        <w:t>Сармановский</w:t>
      </w:r>
      <w:proofErr w:type="spellEnd"/>
      <w:r w:rsidRPr="007B4613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район, </w:t>
      </w:r>
      <w:proofErr w:type="spellStart"/>
      <w:r w:rsidRPr="007B4613">
        <w:rPr>
          <w:rFonts w:ascii="Times New Roman" w:eastAsia="Times New Roman" w:hAnsi="Times New Roman" w:cs="Times New Roman"/>
          <w:sz w:val="24"/>
          <w:szCs w:val="24"/>
          <w:lang w:eastAsia="x-none"/>
        </w:rPr>
        <w:t>с</w:t>
      </w:r>
      <w:proofErr w:type="gramStart"/>
      <w:r w:rsidRPr="007B4613">
        <w:rPr>
          <w:rFonts w:ascii="Times New Roman" w:eastAsia="Times New Roman" w:hAnsi="Times New Roman" w:cs="Times New Roman"/>
          <w:sz w:val="24"/>
          <w:szCs w:val="24"/>
          <w:lang w:eastAsia="x-none"/>
        </w:rPr>
        <w:t>.С</w:t>
      </w:r>
      <w:proofErr w:type="gramEnd"/>
      <w:r w:rsidRPr="007B4613">
        <w:rPr>
          <w:rFonts w:ascii="Times New Roman" w:eastAsia="Times New Roman" w:hAnsi="Times New Roman" w:cs="Times New Roman"/>
          <w:sz w:val="24"/>
          <w:szCs w:val="24"/>
          <w:lang w:eastAsia="x-none"/>
        </w:rPr>
        <w:t>арманово</w:t>
      </w:r>
      <w:proofErr w:type="spellEnd"/>
      <w:r w:rsidRPr="007B4613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, ул. Куйбышева,  д.31.  </w:t>
      </w:r>
    </w:p>
    <w:p w:rsidR="007B4613" w:rsidRPr="007B4613" w:rsidRDefault="007B4613" w:rsidP="007B4613">
      <w:pPr>
        <w:widowControl w:val="0"/>
        <w:tabs>
          <w:tab w:val="left" w:pos="426"/>
        </w:tabs>
        <w:spacing w:after="0" w:line="240" w:lineRule="auto"/>
        <w:ind w:left="102" w:right="171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7B4613">
        <w:rPr>
          <w:rFonts w:ascii="Times New Roman" w:eastAsia="Times New Roman" w:hAnsi="Times New Roman" w:cs="Times New Roman"/>
          <w:sz w:val="24"/>
          <w:szCs w:val="24"/>
          <w:lang w:eastAsia="x-none"/>
        </w:rPr>
        <w:lastRenderedPageBreak/>
        <w:t>Координацию и регулирование деятельности  МБДОУ№3 «</w:t>
      </w:r>
      <w:proofErr w:type="spellStart"/>
      <w:r w:rsidRPr="007B4613">
        <w:rPr>
          <w:rFonts w:ascii="Times New Roman" w:eastAsia="Times New Roman" w:hAnsi="Times New Roman" w:cs="Times New Roman"/>
          <w:sz w:val="24"/>
          <w:szCs w:val="24"/>
          <w:lang w:eastAsia="x-none"/>
        </w:rPr>
        <w:t>Лейсан</w:t>
      </w:r>
      <w:proofErr w:type="spellEnd"/>
      <w:r w:rsidRPr="007B4613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» осуществляет Отдел Образования </w:t>
      </w:r>
      <w:proofErr w:type="spellStart"/>
      <w:r w:rsidRPr="007B4613">
        <w:rPr>
          <w:rFonts w:ascii="Times New Roman" w:eastAsia="Times New Roman" w:hAnsi="Times New Roman" w:cs="Times New Roman"/>
          <w:sz w:val="24"/>
          <w:szCs w:val="24"/>
          <w:lang w:eastAsia="x-none"/>
        </w:rPr>
        <w:t>Исполнительногоо</w:t>
      </w:r>
      <w:proofErr w:type="spellEnd"/>
      <w:r w:rsidRPr="007B4613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комитета </w:t>
      </w:r>
      <w:proofErr w:type="spellStart"/>
      <w:r w:rsidRPr="007B4613">
        <w:rPr>
          <w:rFonts w:ascii="Times New Roman" w:eastAsia="Times New Roman" w:hAnsi="Times New Roman" w:cs="Times New Roman"/>
          <w:sz w:val="24"/>
          <w:szCs w:val="24"/>
          <w:lang w:eastAsia="x-none"/>
        </w:rPr>
        <w:t>Сармановского</w:t>
      </w:r>
      <w:proofErr w:type="spellEnd"/>
      <w:r w:rsidRPr="007B4613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муниципального района Республики Татарстан (далее – ОО ИК</w:t>
      </w:r>
      <w:proofErr w:type="gramStart"/>
      <w:r w:rsidRPr="007B4613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)</w:t>
      </w:r>
      <w:proofErr w:type="gramEnd"/>
      <w:r w:rsidRPr="007B4613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в соответствии с его компетенцией.</w:t>
      </w:r>
    </w:p>
    <w:p w:rsidR="007B4613" w:rsidRPr="007B4613" w:rsidRDefault="007B4613" w:rsidP="007B4613">
      <w:pPr>
        <w:widowControl w:val="0"/>
        <w:tabs>
          <w:tab w:val="left" w:pos="426"/>
        </w:tabs>
        <w:spacing w:after="0" w:line="240" w:lineRule="auto"/>
        <w:ind w:right="171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7B4613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Юридический и фактический адрес </w:t>
      </w:r>
      <w:proofErr w:type="spellStart"/>
      <w:r w:rsidRPr="007B4613">
        <w:rPr>
          <w:rFonts w:ascii="Times New Roman" w:eastAsia="Times New Roman" w:hAnsi="Times New Roman" w:cs="Times New Roman"/>
          <w:sz w:val="24"/>
          <w:szCs w:val="24"/>
          <w:lang w:eastAsia="x-none"/>
        </w:rPr>
        <w:t>ДОУ:Республика</w:t>
      </w:r>
      <w:proofErr w:type="spellEnd"/>
      <w:r w:rsidRPr="007B4613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Татарстан, </w:t>
      </w:r>
      <w:proofErr w:type="spellStart"/>
      <w:r w:rsidRPr="007B4613">
        <w:rPr>
          <w:rFonts w:ascii="Times New Roman" w:eastAsia="Times New Roman" w:hAnsi="Times New Roman" w:cs="Times New Roman"/>
          <w:sz w:val="24"/>
          <w:szCs w:val="24"/>
          <w:lang w:eastAsia="x-none"/>
        </w:rPr>
        <w:t>с</w:t>
      </w:r>
      <w:proofErr w:type="gramStart"/>
      <w:r w:rsidRPr="007B4613">
        <w:rPr>
          <w:rFonts w:ascii="Times New Roman" w:eastAsia="Times New Roman" w:hAnsi="Times New Roman" w:cs="Times New Roman"/>
          <w:sz w:val="24"/>
          <w:szCs w:val="24"/>
          <w:lang w:eastAsia="x-none"/>
        </w:rPr>
        <w:t>.С</w:t>
      </w:r>
      <w:proofErr w:type="gramEnd"/>
      <w:r w:rsidRPr="007B4613">
        <w:rPr>
          <w:rFonts w:ascii="Times New Roman" w:eastAsia="Times New Roman" w:hAnsi="Times New Roman" w:cs="Times New Roman"/>
          <w:sz w:val="24"/>
          <w:szCs w:val="24"/>
          <w:lang w:eastAsia="x-none"/>
        </w:rPr>
        <w:t>арманово</w:t>
      </w:r>
      <w:proofErr w:type="spellEnd"/>
      <w:r w:rsidRPr="007B4613">
        <w:rPr>
          <w:rFonts w:ascii="Times New Roman" w:eastAsia="Times New Roman" w:hAnsi="Times New Roman" w:cs="Times New Roman"/>
          <w:sz w:val="24"/>
          <w:szCs w:val="24"/>
          <w:lang w:eastAsia="x-none"/>
        </w:rPr>
        <w:t>, ул. Советская, дом 19  Телефон(855592-49-09</w:t>
      </w:r>
    </w:p>
    <w:p w:rsidR="007B4613" w:rsidRPr="007B4613" w:rsidRDefault="007B4613" w:rsidP="007B4613">
      <w:pPr>
        <w:widowControl w:val="0"/>
        <w:tabs>
          <w:tab w:val="left" w:pos="426"/>
        </w:tabs>
        <w:spacing w:after="0" w:line="240" w:lineRule="auto"/>
        <w:ind w:right="171" w:firstLine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x-none"/>
        </w:rPr>
      </w:pPr>
      <w:r w:rsidRPr="007B4613">
        <w:rPr>
          <w:rFonts w:ascii="Times New Roman" w:eastAsia="Times New Roman" w:hAnsi="Times New Roman" w:cs="Times New Roman"/>
          <w:sz w:val="24"/>
          <w:szCs w:val="24"/>
          <w:lang w:eastAsia="x-none"/>
        </w:rPr>
        <w:t>Электронная почта:</w:t>
      </w:r>
      <w:r w:rsidRPr="007B4613">
        <w:rPr>
          <w:rFonts w:ascii="Times New Roman" w:eastAsia="Times New Roman" w:hAnsi="Times New Roman" w:cs="Times New Roman"/>
          <w:sz w:val="24"/>
          <w:szCs w:val="24"/>
          <w:lang w:val="en-US" w:eastAsia="x-none"/>
        </w:rPr>
        <w:t>missis</w:t>
      </w:r>
      <w:r w:rsidRPr="007B4613">
        <w:rPr>
          <w:rFonts w:ascii="Times New Roman" w:eastAsia="Times New Roman" w:hAnsi="Times New Roman" w:cs="Times New Roman"/>
          <w:sz w:val="24"/>
          <w:szCs w:val="24"/>
          <w:lang w:eastAsia="x-none"/>
        </w:rPr>
        <w:t>.</w:t>
      </w:r>
      <w:proofErr w:type="spellStart"/>
      <w:r w:rsidRPr="007B4613">
        <w:rPr>
          <w:rFonts w:ascii="Times New Roman" w:eastAsia="Times New Roman" w:hAnsi="Times New Roman" w:cs="Times New Roman"/>
          <w:sz w:val="24"/>
          <w:szCs w:val="24"/>
          <w:lang w:val="en-US" w:eastAsia="x-none"/>
        </w:rPr>
        <w:t>carima</w:t>
      </w:r>
      <w:proofErr w:type="spellEnd"/>
      <w:r w:rsidRPr="007B4613">
        <w:rPr>
          <w:rFonts w:ascii="Times New Roman" w:eastAsia="Times New Roman" w:hAnsi="Times New Roman" w:cs="Times New Roman"/>
          <w:sz w:val="24"/>
          <w:szCs w:val="24"/>
          <w:lang w:eastAsia="x-none"/>
        </w:rPr>
        <w:t>@</w:t>
      </w:r>
      <w:proofErr w:type="spellStart"/>
      <w:r w:rsidRPr="007B4613">
        <w:rPr>
          <w:rFonts w:ascii="Times New Roman" w:eastAsia="Times New Roman" w:hAnsi="Times New Roman" w:cs="Times New Roman"/>
          <w:sz w:val="24"/>
          <w:szCs w:val="24"/>
          <w:lang w:val="en-US" w:eastAsia="x-none"/>
        </w:rPr>
        <w:t>yandex</w:t>
      </w:r>
      <w:proofErr w:type="spellEnd"/>
      <w:r w:rsidRPr="007B4613">
        <w:rPr>
          <w:rFonts w:ascii="Times New Roman" w:eastAsia="Times New Roman" w:hAnsi="Times New Roman" w:cs="Times New Roman"/>
          <w:sz w:val="24"/>
          <w:szCs w:val="24"/>
          <w:lang w:eastAsia="x-none"/>
        </w:rPr>
        <w:t>.</w:t>
      </w:r>
      <w:proofErr w:type="spellStart"/>
      <w:r w:rsidRPr="007B4613">
        <w:rPr>
          <w:rFonts w:ascii="Times New Roman" w:eastAsia="Times New Roman" w:hAnsi="Times New Roman" w:cs="Times New Roman"/>
          <w:sz w:val="24"/>
          <w:szCs w:val="24"/>
          <w:lang w:val="en-US" w:eastAsia="x-none"/>
        </w:rPr>
        <w:t>ru</w:t>
      </w:r>
      <w:proofErr w:type="spellEnd"/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1"/>
        <w:gridCol w:w="2563"/>
      </w:tblGrid>
      <w:tr w:rsidR="007B4613" w:rsidRPr="007B4613" w:rsidTr="0030174D">
        <w:trPr>
          <w:tblCellSpacing w:w="15" w:type="dxa"/>
        </w:trPr>
        <w:tc>
          <w:tcPr>
            <w:tcW w:w="0" w:type="auto"/>
            <w:vAlign w:val="center"/>
          </w:tcPr>
          <w:p w:rsidR="007B4613" w:rsidRPr="007B4613" w:rsidRDefault="007B4613" w:rsidP="007B4613">
            <w:pPr>
              <w:tabs>
                <w:tab w:val="left" w:pos="426"/>
              </w:tabs>
              <w:spacing w:after="0" w:line="240" w:lineRule="auto"/>
              <w:ind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18" w:type="dxa"/>
            <w:vAlign w:val="center"/>
          </w:tcPr>
          <w:p w:rsidR="007B4613" w:rsidRDefault="007B4613" w:rsidP="007B4613">
            <w:pPr>
              <w:tabs>
                <w:tab w:val="left" w:pos="426"/>
              </w:tabs>
              <w:spacing w:after="0" w:line="240" w:lineRule="auto"/>
              <w:ind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  <w:p w:rsidR="0030174D" w:rsidRPr="007B4613" w:rsidRDefault="0030174D" w:rsidP="007B4613">
            <w:pPr>
              <w:tabs>
                <w:tab w:val="left" w:pos="426"/>
              </w:tabs>
              <w:spacing w:after="0" w:line="240" w:lineRule="auto"/>
              <w:ind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</w:pPr>
          </w:p>
        </w:tc>
      </w:tr>
    </w:tbl>
    <w:p w:rsidR="007B4613" w:rsidRPr="007B4613" w:rsidRDefault="00C82702" w:rsidP="00C82702">
      <w:pPr>
        <w:widowControl w:val="0"/>
        <w:tabs>
          <w:tab w:val="left" w:pos="426"/>
        </w:tabs>
        <w:spacing w:after="0" w:line="240" w:lineRule="auto"/>
        <w:ind w:right="171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          </w:t>
      </w:r>
      <w:r w:rsidR="007B4613" w:rsidRPr="007B4613">
        <w:rPr>
          <w:rFonts w:ascii="Times New Roman" w:eastAsia="Times New Roman" w:hAnsi="Times New Roman" w:cs="Times New Roman"/>
          <w:sz w:val="24"/>
          <w:szCs w:val="24"/>
          <w:lang w:eastAsia="x-none"/>
        </w:rPr>
        <w:t>График работы ДОУ: МБДОУ работает с понедельника по пятницу с 7.00 до 17.30</w:t>
      </w:r>
    </w:p>
    <w:p w:rsidR="007B4613" w:rsidRPr="007B4613" w:rsidRDefault="007B4613" w:rsidP="007B4613">
      <w:pPr>
        <w:widowControl w:val="0"/>
        <w:tabs>
          <w:tab w:val="left" w:pos="426"/>
        </w:tabs>
        <w:spacing w:after="0" w:line="240" w:lineRule="auto"/>
        <w:ind w:right="171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7B4613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Детский сад введен в эксплуатацию в 1984 году.</w:t>
      </w:r>
    </w:p>
    <w:p w:rsidR="007B4613" w:rsidRPr="007B4613" w:rsidRDefault="007B4613" w:rsidP="007B4613">
      <w:pPr>
        <w:widowControl w:val="0"/>
        <w:tabs>
          <w:tab w:val="left" w:pos="426"/>
        </w:tabs>
        <w:spacing w:after="0" w:line="240" w:lineRule="auto"/>
        <w:ind w:right="171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7B4613">
        <w:rPr>
          <w:rFonts w:ascii="Times New Roman" w:eastAsia="Times New Roman" w:hAnsi="Times New Roman" w:cs="Times New Roman"/>
          <w:sz w:val="24"/>
          <w:szCs w:val="24"/>
          <w:lang w:eastAsia="x-none"/>
        </w:rPr>
        <w:t>Социальными заказчиками реализации Программы как комплекса образовательных услуг выступают, в первую очередь, родители как гаранты реализации прав ребенка на уход, присмотр и оздоровление, воспитание и обучение.</w:t>
      </w:r>
    </w:p>
    <w:p w:rsidR="007B4613" w:rsidRDefault="007B4613" w:rsidP="007B4613">
      <w:pPr>
        <w:widowControl w:val="0"/>
        <w:tabs>
          <w:tab w:val="left" w:pos="426"/>
        </w:tabs>
        <w:spacing w:before="1" w:after="0" w:line="240" w:lineRule="auto"/>
        <w:ind w:left="122" w:right="171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7B4613">
        <w:rPr>
          <w:rFonts w:ascii="Times New Roman" w:eastAsia="Times New Roman" w:hAnsi="Times New Roman" w:cs="Times New Roman"/>
          <w:sz w:val="24"/>
          <w:szCs w:val="24"/>
          <w:lang w:eastAsia="x-none"/>
        </w:rPr>
        <w:t>МБДОУ обеспечивает развитие детей в возрасте от 2 месяцев  до 8 лет. Приём детей осуществляется на основании медицинского заключения, заявления и документов, удостоверяющих личность одного из родителей (законных представителей).</w:t>
      </w:r>
    </w:p>
    <w:p w:rsidR="00680BAF" w:rsidRPr="00680BAF" w:rsidRDefault="00680BAF" w:rsidP="00680BA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80BAF">
        <w:rPr>
          <w:rFonts w:ascii="Times New Roman" w:eastAsia="Calibri" w:hAnsi="Times New Roman" w:cs="Times New Roman"/>
          <w:b/>
          <w:bCs/>
          <w:sz w:val="24"/>
          <w:szCs w:val="24"/>
        </w:rPr>
        <w:t>Современный национальный воспитательный</w:t>
      </w:r>
      <w:r w:rsidRPr="00680BAF">
        <w:rPr>
          <w:rFonts w:ascii="Times New Roman" w:eastAsia="Calibri" w:hAnsi="Times New Roman" w:cs="Times New Roman"/>
          <w:sz w:val="24"/>
          <w:szCs w:val="24"/>
        </w:rPr>
        <w:t xml:space="preserve"> идеал – это высоконравственный, творческий, компетентный гражданин России, принимающий судьбу Отечества как свою личную, осознающий ответственность за настоящее и будущее своей страны, укорененный в духовных и культурных традициях многонационального народа Российской Федерации. </w:t>
      </w:r>
    </w:p>
    <w:p w:rsidR="00680BAF" w:rsidRPr="00680BAF" w:rsidRDefault="00680BAF" w:rsidP="00680BA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80BAF">
        <w:rPr>
          <w:rFonts w:ascii="Times New Roman" w:eastAsia="Calibri" w:hAnsi="Times New Roman" w:cs="Times New Roman"/>
          <w:sz w:val="24"/>
          <w:szCs w:val="24"/>
        </w:rPr>
        <w:t xml:space="preserve">        Базовые национальные ценности: </w:t>
      </w:r>
    </w:p>
    <w:p w:rsidR="00680BAF" w:rsidRPr="00680BAF" w:rsidRDefault="00680BAF" w:rsidP="00680BA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80BAF">
        <w:rPr>
          <w:rFonts w:ascii="Times New Roman" w:eastAsia="Calibri" w:hAnsi="Times New Roman" w:cs="Times New Roman"/>
          <w:b/>
          <w:bCs/>
          <w:sz w:val="24"/>
          <w:szCs w:val="24"/>
        </w:rPr>
        <w:t xml:space="preserve">Патриотизм </w:t>
      </w:r>
      <w:r w:rsidRPr="00680BAF">
        <w:rPr>
          <w:rFonts w:ascii="Times New Roman" w:eastAsia="Calibri" w:hAnsi="Times New Roman" w:cs="Times New Roman"/>
          <w:sz w:val="24"/>
          <w:szCs w:val="24"/>
        </w:rPr>
        <w:t xml:space="preserve">– нравственный и политический принцип, социальное чувство, содержанием которого является любовь, привязанность к Родине, преданность ей и готовность к жертвам и подвигам ради неё. </w:t>
      </w:r>
    </w:p>
    <w:p w:rsidR="00680BAF" w:rsidRPr="00680BAF" w:rsidRDefault="00680BAF" w:rsidP="00680BA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80BAF">
        <w:rPr>
          <w:rFonts w:ascii="Times New Roman" w:eastAsia="Calibri" w:hAnsi="Times New Roman" w:cs="Times New Roman"/>
          <w:b/>
          <w:bCs/>
          <w:sz w:val="24"/>
          <w:szCs w:val="24"/>
        </w:rPr>
        <w:t>Социальная солидарность</w:t>
      </w:r>
      <w:r w:rsidRPr="00680BAF">
        <w:rPr>
          <w:rFonts w:ascii="Times New Roman" w:eastAsia="Calibri" w:hAnsi="Times New Roman" w:cs="Times New Roman"/>
          <w:sz w:val="24"/>
          <w:szCs w:val="24"/>
        </w:rPr>
        <w:t xml:space="preserve"> – единство убеждений и действий, взаимная помощь и поддержка, основанные на общности интересов и необходимости осуществления общих целей. </w:t>
      </w:r>
    </w:p>
    <w:p w:rsidR="00680BAF" w:rsidRPr="00680BAF" w:rsidRDefault="00680BAF" w:rsidP="00680BA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80BAF">
        <w:rPr>
          <w:rFonts w:ascii="Times New Roman" w:eastAsia="Calibri" w:hAnsi="Times New Roman" w:cs="Times New Roman"/>
          <w:b/>
          <w:bCs/>
          <w:sz w:val="24"/>
          <w:szCs w:val="24"/>
        </w:rPr>
        <w:t>Гражданственност</w:t>
      </w:r>
      <w:proofErr w:type="gramStart"/>
      <w:r w:rsidRPr="00680BAF">
        <w:rPr>
          <w:rFonts w:ascii="Times New Roman" w:eastAsia="Calibri" w:hAnsi="Times New Roman" w:cs="Times New Roman"/>
          <w:b/>
          <w:bCs/>
          <w:sz w:val="24"/>
          <w:szCs w:val="24"/>
        </w:rPr>
        <w:t>ь</w:t>
      </w:r>
      <w:r w:rsidRPr="00680BAF">
        <w:rPr>
          <w:rFonts w:ascii="Times New Roman" w:eastAsia="Calibri" w:hAnsi="Times New Roman" w:cs="Times New Roman"/>
          <w:sz w:val="24"/>
          <w:szCs w:val="24"/>
        </w:rPr>
        <w:t>-</w:t>
      </w:r>
      <w:proofErr w:type="gramEnd"/>
      <w:r w:rsidRPr="00680BAF">
        <w:rPr>
          <w:rFonts w:ascii="Times New Roman" w:eastAsia="Calibri" w:hAnsi="Times New Roman" w:cs="Times New Roman"/>
          <w:sz w:val="24"/>
          <w:szCs w:val="24"/>
        </w:rPr>
        <w:t xml:space="preserve"> качество, выраженное в глубоком осознании человеком своей  принадлежности к обществу, в котором он живет, а также в осознании совокупности своих прав,  обязанностей по отношению к обществу, в готовности добровольно следовать предписаниям его морали и закона; в более общем значении — забота об общественном благе, концентрация помыслов и чувств на идее гражданского долга. </w:t>
      </w:r>
    </w:p>
    <w:p w:rsidR="00680BAF" w:rsidRPr="00680BAF" w:rsidRDefault="00680BAF" w:rsidP="00680BA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80BAF">
        <w:rPr>
          <w:rFonts w:ascii="Times New Roman" w:eastAsia="Calibri" w:hAnsi="Times New Roman" w:cs="Times New Roman"/>
          <w:b/>
          <w:bCs/>
          <w:sz w:val="24"/>
          <w:szCs w:val="24"/>
        </w:rPr>
        <w:t>Семья</w:t>
      </w:r>
      <w:r w:rsidRPr="00680BAF">
        <w:rPr>
          <w:rFonts w:ascii="Times New Roman" w:eastAsia="Calibri" w:hAnsi="Times New Roman" w:cs="Times New Roman"/>
          <w:sz w:val="24"/>
          <w:szCs w:val="24"/>
        </w:rPr>
        <w:t xml:space="preserve"> - социальный институт, базовая ячейка общества, характеризующаяся, в частности, следующими признаками: добровольностью вступления в брак; члены семьи связаны общностью быта; вступлением в брачные отношения; стремлением к рождению, социализации и воспитанию детей. </w:t>
      </w:r>
    </w:p>
    <w:p w:rsidR="00680BAF" w:rsidRPr="00680BAF" w:rsidRDefault="00680BAF" w:rsidP="00680BA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80BAF">
        <w:rPr>
          <w:rFonts w:ascii="Times New Roman" w:eastAsia="Calibri" w:hAnsi="Times New Roman" w:cs="Times New Roman"/>
          <w:b/>
          <w:bCs/>
          <w:sz w:val="24"/>
          <w:szCs w:val="24"/>
        </w:rPr>
        <w:t>Труд и творчество</w:t>
      </w:r>
      <w:r w:rsidRPr="00680BAF">
        <w:rPr>
          <w:rFonts w:ascii="Times New Roman" w:eastAsia="Calibri" w:hAnsi="Times New Roman" w:cs="Times New Roman"/>
          <w:sz w:val="24"/>
          <w:szCs w:val="24"/>
        </w:rPr>
        <w:t xml:space="preserve"> – </w:t>
      </w:r>
      <w:proofErr w:type="spellStart"/>
      <w:r w:rsidRPr="00680BAF">
        <w:rPr>
          <w:rFonts w:ascii="Times New Roman" w:eastAsia="Calibri" w:hAnsi="Times New Roman" w:cs="Times New Roman"/>
          <w:sz w:val="24"/>
          <w:szCs w:val="24"/>
        </w:rPr>
        <w:t>этосоздание</w:t>
      </w:r>
      <w:proofErr w:type="spellEnd"/>
      <w:r w:rsidRPr="00680BAF">
        <w:rPr>
          <w:rFonts w:ascii="Times New Roman" w:eastAsia="Calibri" w:hAnsi="Times New Roman" w:cs="Times New Roman"/>
          <w:sz w:val="24"/>
          <w:szCs w:val="24"/>
        </w:rPr>
        <w:t xml:space="preserve"> чего-то нового, ценного не только для данного человека, но и для других. Среди людей, владеющих каким-либо ремеслом, есть такие, которые вызывают восторг от результатов его труда. </w:t>
      </w:r>
    </w:p>
    <w:p w:rsidR="00680BAF" w:rsidRPr="00680BAF" w:rsidRDefault="00680BAF" w:rsidP="00680BA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80BAF">
        <w:rPr>
          <w:rFonts w:ascii="Times New Roman" w:eastAsia="Calibri" w:hAnsi="Times New Roman" w:cs="Times New Roman"/>
          <w:b/>
          <w:bCs/>
          <w:sz w:val="24"/>
          <w:szCs w:val="24"/>
        </w:rPr>
        <w:t>Наук</w:t>
      </w:r>
      <w:proofErr w:type="gramStart"/>
      <w:r w:rsidRPr="00680BAF">
        <w:rPr>
          <w:rFonts w:ascii="Times New Roman" w:eastAsia="Calibri" w:hAnsi="Times New Roman" w:cs="Times New Roman"/>
          <w:b/>
          <w:bCs/>
          <w:sz w:val="24"/>
          <w:szCs w:val="24"/>
        </w:rPr>
        <w:t>а</w:t>
      </w:r>
      <w:r w:rsidRPr="00680BAF">
        <w:rPr>
          <w:rFonts w:ascii="Times New Roman" w:eastAsia="Calibri" w:hAnsi="Times New Roman" w:cs="Times New Roman"/>
          <w:sz w:val="24"/>
          <w:szCs w:val="24"/>
        </w:rPr>
        <w:t>-</w:t>
      </w:r>
      <w:proofErr w:type="gramEnd"/>
      <w:r w:rsidRPr="00680BAF">
        <w:rPr>
          <w:rFonts w:ascii="Times New Roman" w:eastAsia="Calibri" w:hAnsi="Times New Roman" w:cs="Times New Roman"/>
          <w:sz w:val="24"/>
          <w:szCs w:val="24"/>
        </w:rPr>
        <w:t xml:space="preserve"> область человеческой деятельности, направленная на выработку и систематизацию объективных знаний о действительности. Эта деятельность осуществляется путём сбора фактов, их регулярного обновления, систематизации и критического анализа.</w:t>
      </w:r>
    </w:p>
    <w:p w:rsidR="00680BAF" w:rsidRPr="00680BAF" w:rsidRDefault="00680BAF" w:rsidP="00680BA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80BAF">
        <w:rPr>
          <w:rFonts w:ascii="Times New Roman" w:eastAsia="Calibri" w:hAnsi="Times New Roman" w:cs="Times New Roman"/>
          <w:b/>
          <w:bCs/>
          <w:sz w:val="24"/>
          <w:szCs w:val="24"/>
        </w:rPr>
        <w:t>Традиционные религи</w:t>
      </w:r>
      <w:proofErr w:type="gramStart"/>
      <w:r w:rsidRPr="00680BAF">
        <w:rPr>
          <w:rFonts w:ascii="Times New Roman" w:eastAsia="Calibri" w:hAnsi="Times New Roman" w:cs="Times New Roman"/>
          <w:b/>
          <w:bCs/>
          <w:sz w:val="24"/>
          <w:szCs w:val="24"/>
        </w:rPr>
        <w:t>и</w:t>
      </w:r>
      <w:r w:rsidRPr="00680BAF">
        <w:rPr>
          <w:rFonts w:ascii="Times New Roman" w:eastAsia="Calibri" w:hAnsi="Times New Roman" w:cs="Times New Roman"/>
          <w:sz w:val="24"/>
          <w:szCs w:val="24"/>
        </w:rPr>
        <w:t>-</w:t>
      </w:r>
      <w:proofErr w:type="gramEnd"/>
      <w:r w:rsidRPr="00680BAF">
        <w:rPr>
          <w:rFonts w:ascii="Times New Roman" w:eastAsia="Calibri" w:hAnsi="Times New Roman" w:cs="Times New Roman"/>
          <w:sz w:val="24"/>
          <w:szCs w:val="24"/>
        </w:rPr>
        <w:t xml:space="preserve"> ранняя форма религии, традиционные верования. Этот термин также используется для обозначения религий народов, которые изначально жили на территории какого-либо государства или на территориях на протяжении длительного времени. </w:t>
      </w:r>
    </w:p>
    <w:p w:rsidR="00680BAF" w:rsidRPr="00680BAF" w:rsidRDefault="00680BAF" w:rsidP="00680BA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80BAF">
        <w:rPr>
          <w:rFonts w:ascii="Times New Roman" w:eastAsia="Calibri" w:hAnsi="Times New Roman" w:cs="Times New Roman"/>
          <w:b/>
          <w:bCs/>
          <w:sz w:val="24"/>
          <w:szCs w:val="24"/>
        </w:rPr>
        <w:t>Искусство и литература</w:t>
      </w:r>
      <w:r w:rsidRPr="00680BAF">
        <w:rPr>
          <w:rFonts w:ascii="Times New Roman" w:eastAsia="Calibri" w:hAnsi="Times New Roman" w:cs="Times New Roman"/>
          <w:sz w:val="24"/>
          <w:szCs w:val="24"/>
        </w:rPr>
        <w:t xml:space="preserve"> – одна из наиболее общих категорий эстетики, искусствознания и художественной практики. Обычно под искусством подразумевают образное осмысление действительности. </w:t>
      </w:r>
    </w:p>
    <w:p w:rsidR="00680BAF" w:rsidRPr="00680BAF" w:rsidRDefault="00680BAF" w:rsidP="00680BA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80BAF">
        <w:rPr>
          <w:rFonts w:ascii="Times New Roman" w:eastAsia="Calibri" w:hAnsi="Times New Roman" w:cs="Times New Roman"/>
          <w:b/>
          <w:bCs/>
          <w:sz w:val="24"/>
          <w:szCs w:val="24"/>
        </w:rPr>
        <w:t>Природ</w:t>
      </w:r>
      <w:proofErr w:type="gramStart"/>
      <w:r w:rsidRPr="00680BAF">
        <w:rPr>
          <w:rFonts w:ascii="Times New Roman" w:eastAsia="Calibri" w:hAnsi="Times New Roman" w:cs="Times New Roman"/>
          <w:b/>
          <w:bCs/>
          <w:sz w:val="24"/>
          <w:szCs w:val="24"/>
        </w:rPr>
        <w:t>а</w:t>
      </w:r>
      <w:r w:rsidRPr="00680BAF">
        <w:rPr>
          <w:rFonts w:ascii="Times New Roman" w:eastAsia="Calibri" w:hAnsi="Times New Roman" w:cs="Times New Roman"/>
          <w:sz w:val="24"/>
          <w:szCs w:val="24"/>
        </w:rPr>
        <w:t>-</w:t>
      </w:r>
      <w:proofErr w:type="gramEnd"/>
      <w:r w:rsidRPr="00680BAF">
        <w:rPr>
          <w:rFonts w:ascii="Times New Roman" w:eastAsia="Calibri" w:hAnsi="Times New Roman" w:cs="Times New Roman"/>
          <w:sz w:val="24"/>
          <w:szCs w:val="24"/>
        </w:rPr>
        <w:t xml:space="preserve"> материальный мир Вселенной, в сущности — основной объект изучения естественных наук.</w:t>
      </w:r>
    </w:p>
    <w:p w:rsidR="00680BAF" w:rsidRPr="00680BAF" w:rsidRDefault="00680BAF" w:rsidP="00680BA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80BAF">
        <w:rPr>
          <w:rFonts w:ascii="Times New Roman" w:eastAsia="Calibri" w:hAnsi="Times New Roman" w:cs="Times New Roman"/>
          <w:b/>
          <w:bCs/>
          <w:sz w:val="24"/>
          <w:szCs w:val="24"/>
        </w:rPr>
        <w:t>Человечество</w:t>
      </w:r>
      <w:r w:rsidRPr="00680BAF">
        <w:rPr>
          <w:rFonts w:ascii="Times New Roman" w:eastAsia="Calibri" w:hAnsi="Times New Roman" w:cs="Times New Roman"/>
          <w:sz w:val="24"/>
          <w:szCs w:val="24"/>
        </w:rPr>
        <w:t xml:space="preserve"> – совокупность всех людей. Ввиду высокого уровня социального развития, антропологические различия между людьми дополняются культурными (в значительно большей степени, чем у других социальных животных). </w:t>
      </w:r>
    </w:p>
    <w:p w:rsidR="00680BAF" w:rsidRPr="00680BAF" w:rsidRDefault="00680BAF" w:rsidP="00680BA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80BAF">
        <w:rPr>
          <w:rFonts w:ascii="Times New Roman" w:eastAsia="Calibri" w:hAnsi="Times New Roman" w:cs="Times New Roman"/>
          <w:b/>
          <w:bCs/>
          <w:sz w:val="24"/>
          <w:szCs w:val="24"/>
        </w:rPr>
        <w:t>Здоровье</w:t>
      </w:r>
      <w:r w:rsidRPr="00680BAF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680BAF">
        <w:rPr>
          <w:rFonts w:ascii="Times New Roman" w:eastAsia="Calibri" w:hAnsi="Times New Roman" w:cs="Times New Roman"/>
          <w:sz w:val="24"/>
          <w:szCs w:val="24"/>
        </w:rPr>
        <w:t>-с</w:t>
      </w:r>
      <w:proofErr w:type="gramEnd"/>
      <w:r w:rsidRPr="00680BAF">
        <w:rPr>
          <w:rFonts w:ascii="Times New Roman" w:eastAsia="Calibri" w:hAnsi="Times New Roman" w:cs="Times New Roman"/>
          <w:sz w:val="24"/>
          <w:szCs w:val="24"/>
        </w:rPr>
        <w:t xml:space="preserve">остояние полного физического, душевного и социального благополучия, а не только отсутствие болезней и физических дефектов. </w:t>
      </w:r>
    </w:p>
    <w:p w:rsidR="00680BAF" w:rsidRPr="00680BAF" w:rsidRDefault="00680BAF" w:rsidP="00680BA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80BAF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В детском саду существует четкая программа действий по осмыслению, организации и развитию традиций, которые позитивно влияют на социализацию и развитие личностных качеств детей дошкольного возраста. </w:t>
      </w:r>
    </w:p>
    <w:p w:rsidR="00680BAF" w:rsidRPr="00680BAF" w:rsidRDefault="00680BAF" w:rsidP="00680BA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80BAF">
        <w:rPr>
          <w:rFonts w:ascii="Times New Roman" w:eastAsia="Calibri" w:hAnsi="Times New Roman" w:cs="Times New Roman"/>
          <w:sz w:val="24"/>
          <w:szCs w:val="24"/>
        </w:rPr>
        <w:t xml:space="preserve">Традиции являются основой воспитательной работы в дошкольном учреждении. Традиционные мероприятия, проводимые в детском саду – это эмоциональные события, которые воспитывают у детей чувство коллективизма, дружбы, сопричастности к народным торжествам, общим делам, совместному творчеству. В рамках общего мероприятия ребенок осознает важность своего личного вклада в отмечаемое событие, так как он может применить свои знания и способности в процессе коллективной деятельности. </w:t>
      </w:r>
    </w:p>
    <w:p w:rsidR="00680BAF" w:rsidRPr="00680BAF" w:rsidRDefault="00680BAF" w:rsidP="00680BA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80BAF">
        <w:rPr>
          <w:rFonts w:ascii="Times New Roman" w:eastAsia="Calibri" w:hAnsi="Times New Roman" w:cs="Times New Roman"/>
          <w:sz w:val="24"/>
          <w:szCs w:val="24"/>
        </w:rPr>
        <w:t xml:space="preserve">Тематика традиционных мероприятий определяется исходя из необходимости обогащения детского опыта, приобщения к ценностям, истории и культуре своего </w:t>
      </w:r>
    </w:p>
    <w:p w:rsidR="005A4552" w:rsidRDefault="00680BAF" w:rsidP="00680BA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80BAF">
        <w:rPr>
          <w:rFonts w:ascii="Times New Roman" w:eastAsia="Calibri" w:hAnsi="Times New Roman" w:cs="Times New Roman"/>
          <w:sz w:val="24"/>
          <w:szCs w:val="24"/>
        </w:rPr>
        <w:t>народа. Традиционным для дошкольного учреждения является проведение: на уровне ДОУ:  общественно-политических праздников («День Победы», «День защитника Отечества», «Международный женский день», «День народного единства», «День Матери»); - сезонных праздников («Праздник осени», «Новый год», «Масленица» «Весн</w:t>
      </w:r>
      <w:proofErr w:type="gramStart"/>
      <w:r w:rsidRPr="00680BAF">
        <w:rPr>
          <w:rFonts w:ascii="Times New Roman" w:eastAsia="Calibri" w:hAnsi="Times New Roman" w:cs="Times New Roman"/>
          <w:sz w:val="24"/>
          <w:szCs w:val="24"/>
        </w:rPr>
        <w:t>а-</w:t>
      </w:r>
      <w:proofErr w:type="gramEnd"/>
      <w:r w:rsidRPr="00680BAF">
        <w:rPr>
          <w:rFonts w:ascii="Times New Roman" w:eastAsia="Calibri" w:hAnsi="Times New Roman" w:cs="Times New Roman"/>
          <w:sz w:val="24"/>
          <w:szCs w:val="24"/>
        </w:rPr>
        <w:t xml:space="preserve"> Красна»);  тематических мероприятий («Мой любимый детский сад» (развлечение для вновь прибывших детей раннего возраста), «День Здоровья», «День открытых дверей», «Неделя безопасности», «По страницам детских книг», «Театральная неделя», «Встреча с интересными людьми»); социальных и экологических акций «Открытка для ветерана», «Бессмертный полк», «Чистые дорожки», «Кормушка для птиц»;  «Наши соседи» (взаим</w:t>
      </w:r>
      <w:r w:rsidR="005A4552">
        <w:rPr>
          <w:rFonts w:ascii="Times New Roman" w:eastAsia="Calibri" w:hAnsi="Times New Roman" w:cs="Times New Roman"/>
          <w:sz w:val="24"/>
          <w:szCs w:val="24"/>
        </w:rPr>
        <w:t>одействие с другими группами).</w:t>
      </w:r>
    </w:p>
    <w:p w:rsidR="00680BAF" w:rsidRPr="00680BAF" w:rsidRDefault="00680BAF" w:rsidP="00680BA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80BAF">
        <w:rPr>
          <w:rFonts w:ascii="Times New Roman" w:eastAsia="Calibri" w:hAnsi="Times New Roman" w:cs="Times New Roman"/>
          <w:sz w:val="24"/>
          <w:szCs w:val="24"/>
        </w:rPr>
        <w:t xml:space="preserve">Немаловажную роль в воспитании детей имеет развивающая предметно-пространственная среда (РППС). При грамотном проектировании РППС в группе и других помещениях детского сада объекты предметной среды положительно воздействуют на эмоциональное состояние ребенка, способствуют его психологической безопасности. Необходимым компонентом воспитания является и художественно-эстетическое оформление предметного пространства ДОУ самими детьми. Дети совместно с педагогами оформляют Центры активности в группе. Воспитательная ценность заключается в том, что дети сначала изготавливают какие-то предметы и затем применяют их в процессе различных видов деятельности. Таким образом, дошкольники осознают полезность своего труда. Совместное оформление помещений ДОУ. </w:t>
      </w:r>
      <w:r w:rsidR="005A4552">
        <w:rPr>
          <w:rFonts w:ascii="Times New Roman" w:eastAsia="Calibri" w:hAnsi="Times New Roman" w:cs="Times New Roman"/>
          <w:sz w:val="24"/>
          <w:szCs w:val="24"/>
        </w:rPr>
        <w:t xml:space="preserve">В </w:t>
      </w:r>
      <w:r w:rsidRPr="00680BAF">
        <w:rPr>
          <w:rFonts w:ascii="Times New Roman" w:eastAsia="Calibri" w:hAnsi="Times New Roman" w:cs="Times New Roman"/>
          <w:sz w:val="24"/>
          <w:szCs w:val="24"/>
        </w:rPr>
        <w:t xml:space="preserve">коридорах, лестничных пролетах, вестибюле детского сада традиционно оформляются фотовыставки, фотоотчеты, экспозиции рисунков и поделок детей. Это позволяет воспитанникам реализовать свой творческий потенциал, а также познакомиться с работами и интересными делами других детей. </w:t>
      </w:r>
    </w:p>
    <w:p w:rsidR="00680BAF" w:rsidRPr="00680BAF" w:rsidRDefault="00680BAF" w:rsidP="00680BA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80BAF">
        <w:rPr>
          <w:rFonts w:ascii="Times New Roman" w:eastAsia="Calibri" w:hAnsi="Times New Roman" w:cs="Times New Roman"/>
          <w:sz w:val="24"/>
          <w:szCs w:val="24"/>
        </w:rPr>
        <w:t xml:space="preserve">Событийный дизайн. Данная форма взаимодействия подразумевает оформление предметно-пространственной среды ДОУ к значимым событиям и праздникам. Это могут быть: День открытых дверей, Новый год, День Победы, День театра и другие конкретные событийные мероприятия. Дети совместно </w:t>
      </w:r>
      <w:proofErr w:type="gramStart"/>
      <w:r w:rsidRPr="00680BAF">
        <w:rPr>
          <w:rFonts w:ascii="Times New Roman" w:eastAsia="Calibri" w:hAnsi="Times New Roman" w:cs="Times New Roman"/>
          <w:sz w:val="24"/>
          <w:szCs w:val="24"/>
        </w:rPr>
        <w:t>со</w:t>
      </w:r>
      <w:proofErr w:type="gramEnd"/>
      <w:r w:rsidRPr="00680BAF">
        <w:rPr>
          <w:rFonts w:ascii="Times New Roman" w:eastAsia="Calibri" w:hAnsi="Times New Roman" w:cs="Times New Roman"/>
          <w:sz w:val="24"/>
          <w:szCs w:val="24"/>
        </w:rPr>
        <w:t xml:space="preserve"> взрослыми изготавливают атрибуты, подарки, сувениры, рисуют открытки, флажки, цветочки и пр. </w:t>
      </w:r>
    </w:p>
    <w:p w:rsidR="00680BAF" w:rsidRPr="00680BAF" w:rsidRDefault="00680BAF" w:rsidP="00680BA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80BAF">
        <w:rPr>
          <w:rFonts w:ascii="Times New Roman" w:eastAsia="Calibri" w:hAnsi="Times New Roman" w:cs="Times New Roman"/>
          <w:sz w:val="24"/>
          <w:szCs w:val="24"/>
        </w:rPr>
        <w:t>Бла</w:t>
      </w:r>
      <w:r w:rsidR="005A4552">
        <w:rPr>
          <w:rFonts w:ascii="Times New Roman" w:eastAsia="Calibri" w:hAnsi="Times New Roman" w:cs="Times New Roman"/>
          <w:sz w:val="24"/>
          <w:szCs w:val="24"/>
        </w:rPr>
        <w:t>гоустройство территории МБДОУ №3 «</w:t>
      </w:r>
      <w:proofErr w:type="spellStart"/>
      <w:r w:rsidR="005A4552">
        <w:rPr>
          <w:rFonts w:ascii="Times New Roman" w:eastAsia="Calibri" w:hAnsi="Times New Roman" w:cs="Times New Roman"/>
          <w:sz w:val="24"/>
          <w:szCs w:val="24"/>
        </w:rPr>
        <w:t>Лейсан</w:t>
      </w:r>
      <w:proofErr w:type="spellEnd"/>
      <w:r w:rsidRPr="00680BAF">
        <w:rPr>
          <w:rFonts w:ascii="Times New Roman" w:eastAsia="Calibri" w:hAnsi="Times New Roman" w:cs="Times New Roman"/>
          <w:sz w:val="24"/>
          <w:szCs w:val="24"/>
        </w:rPr>
        <w:t>». Педагоги приобщают дошкольников не только к уборке территории детского сада, но и к посильной помощи в озелен</w:t>
      </w:r>
      <w:r w:rsidR="005A4552">
        <w:rPr>
          <w:rFonts w:ascii="Times New Roman" w:eastAsia="Calibri" w:hAnsi="Times New Roman" w:cs="Times New Roman"/>
          <w:sz w:val="24"/>
          <w:szCs w:val="24"/>
        </w:rPr>
        <w:t>ении и благоустройстве участков и огорода</w:t>
      </w:r>
      <w:proofErr w:type="gramStart"/>
      <w:r w:rsidR="005A4552"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  <w:r w:rsidRPr="00680BAF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680BAF">
        <w:rPr>
          <w:rFonts w:ascii="Times New Roman" w:eastAsia="Calibri" w:hAnsi="Times New Roman" w:cs="Times New Roman"/>
          <w:sz w:val="24"/>
          <w:szCs w:val="24"/>
        </w:rPr>
        <w:t>т</w:t>
      </w:r>
      <w:proofErr w:type="gramEnd"/>
      <w:r w:rsidRPr="00680BAF">
        <w:rPr>
          <w:rFonts w:ascii="Times New Roman" w:eastAsia="Calibri" w:hAnsi="Times New Roman" w:cs="Times New Roman"/>
          <w:sz w:val="24"/>
          <w:szCs w:val="24"/>
        </w:rPr>
        <w:t>ем самым обогащают художественно-эстетический опыт ребенка и обеспечивают гармоничное взаимодействие ребенка с окружающим миром.</w:t>
      </w:r>
    </w:p>
    <w:p w:rsidR="00680BAF" w:rsidRPr="00680BAF" w:rsidRDefault="00680BAF" w:rsidP="00680BA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80BAF">
        <w:rPr>
          <w:rFonts w:ascii="Times New Roman" w:eastAsia="Calibri" w:hAnsi="Times New Roman" w:cs="Times New Roman"/>
          <w:b/>
          <w:bCs/>
          <w:sz w:val="24"/>
          <w:szCs w:val="24"/>
        </w:rPr>
        <w:t>Виды, формы и содержание деятельности</w:t>
      </w:r>
      <w:proofErr w:type="gramStart"/>
      <w:r w:rsidRPr="00680BAF">
        <w:rPr>
          <w:rFonts w:ascii="Times New Roman" w:eastAsia="Calibri" w:hAnsi="Times New Roman" w:cs="Times New Roman"/>
          <w:b/>
          <w:bCs/>
          <w:sz w:val="24"/>
          <w:szCs w:val="24"/>
        </w:rPr>
        <w:t>.</w:t>
      </w:r>
      <w:proofErr w:type="gramEnd"/>
      <w:r w:rsidRPr="00680BAF">
        <w:rPr>
          <w:rFonts w:ascii="Times New Roman" w:eastAsia="Calibri" w:hAnsi="Times New Roman" w:cs="Times New Roman"/>
          <w:sz w:val="24"/>
          <w:szCs w:val="24"/>
        </w:rPr>
        <w:t xml:space="preserve"> (</w:t>
      </w:r>
      <w:proofErr w:type="gramStart"/>
      <w:r w:rsidRPr="00680BAF">
        <w:rPr>
          <w:rFonts w:ascii="Times New Roman" w:eastAsia="Calibri" w:hAnsi="Times New Roman" w:cs="Times New Roman"/>
          <w:sz w:val="24"/>
          <w:szCs w:val="24"/>
        </w:rPr>
        <w:t>п</w:t>
      </w:r>
      <w:proofErr w:type="gramEnd"/>
      <w:r w:rsidRPr="00680BAF">
        <w:rPr>
          <w:rFonts w:ascii="Times New Roman" w:eastAsia="Calibri" w:hAnsi="Times New Roman" w:cs="Times New Roman"/>
          <w:sz w:val="24"/>
          <w:szCs w:val="24"/>
        </w:rPr>
        <w:t xml:space="preserve">риведенный ниже перечень видов и форм деятельности носит примерный характер)   </w:t>
      </w:r>
    </w:p>
    <w:p w:rsidR="00680BAF" w:rsidRPr="00680BAF" w:rsidRDefault="00680BAF" w:rsidP="00680BA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80BAF">
        <w:rPr>
          <w:rFonts w:ascii="Times New Roman" w:eastAsia="Calibri" w:hAnsi="Times New Roman" w:cs="Times New Roman"/>
          <w:sz w:val="24"/>
          <w:szCs w:val="24"/>
        </w:rPr>
        <w:t>Виды деятельности:</w:t>
      </w:r>
    </w:p>
    <w:p w:rsidR="00680BAF" w:rsidRPr="00680BAF" w:rsidRDefault="00680BAF" w:rsidP="00680BA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80BAF">
        <w:rPr>
          <w:rFonts w:ascii="Times New Roman" w:eastAsia="Calibri" w:hAnsi="Times New Roman" w:cs="Times New Roman"/>
          <w:sz w:val="24"/>
          <w:szCs w:val="24"/>
        </w:rPr>
        <w:t xml:space="preserve">- </w:t>
      </w:r>
      <w:proofErr w:type="gramStart"/>
      <w:r w:rsidRPr="00680BAF">
        <w:rPr>
          <w:rFonts w:ascii="Times New Roman" w:eastAsia="Calibri" w:hAnsi="Times New Roman" w:cs="Times New Roman"/>
          <w:sz w:val="24"/>
          <w:szCs w:val="24"/>
        </w:rPr>
        <w:t>игровая</w:t>
      </w:r>
      <w:proofErr w:type="gramEnd"/>
      <w:r w:rsidRPr="00680BAF">
        <w:rPr>
          <w:rFonts w:ascii="Times New Roman" w:eastAsia="Calibri" w:hAnsi="Times New Roman" w:cs="Times New Roman"/>
          <w:sz w:val="24"/>
          <w:szCs w:val="24"/>
        </w:rPr>
        <w:t xml:space="preserve">, включая сюжетно-ролевую игру, игру с правилами и другие виды игры, </w:t>
      </w:r>
    </w:p>
    <w:p w:rsidR="00680BAF" w:rsidRPr="00680BAF" w:rsidRDefault="00680BAF" w:rsidP="00680BA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80BAF">
        <w:rPr>
          <w:rFonts w:ascii="Times New Roman" w:eastAsia="Calibri" w:hAnsi="Times New Roman" w:cs="Times New Roman"/>
          <w:sz w:val="24"/>
          <w:szCs w:val="24"/>
        </w:rPr>
        <w:t xml:space="preserve">-коммуникативная (общение и взаимодействие </w:t>
      </w:r>
      <w:proofErr w:type="gramStart"/>
      <w:r w:rsidRPr="00680BAF">
        <w:rPr>
          <w:rFonts w:ascii="Times New Roman" w:eastAsia="Calibri" w:hAnsi="Times New Roman" w:cs="Times New Roman"/>
          <w:sz w:val="24"/>
          <w:szCs w:val="24"/>
        </w:rPr>
        <w:t>со</w:t>
      </w:r>
      <w:proofErr w:type="gramEnd"/>
      <w:r w:rsidRPr="00680BAF">
        <w:rPr>
          <w:rFonts w:ascii="Times New Roman" w:eastAsia="Calibri" w:hAnsi="Times New Roman" w:cs="Times New Roman"/>
          <w:sz w:val="24"/>
          <w:szCs w:val="24"/>
        </w:rPr>
        <w:t xml:space="preserve"> взрослыми и сверстниками), </w:t>
      </w:r>
    </w:p>
    <w:p w:rsidR="00680BAF" w:rsidRPr="00680BAF" w:rsidRDefault="00680BAF" w:rsidP="00680BA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80BAF">
        <w:rPr>
          <w:rFonts w:ascii="Times New Roman" w:eastAsia="Calibri" w:hAnsi="Times New Roman" w:cs="Times New Roman"/>
          <w:sz w:val="24"/>
          <w:szCs w:val="24"/>
        </w:rPr>
        <w:t>-</w:t>
      </w:r>
      <w:proofErr w:type="gramStart"/>
      <w:r w:rsidRPr="00680BAF">
        <w:rPr>
          <w:rFonts w:ascii="Times New Roman" w:eastAsia="Calibri" w:hAnsi="Times New Roman" w:cs="Times New Roman"/>
          <w:sz w:val="24"/>
          <w:szCs w:val="24"/>
        </w:rPr>
        <w:t>познавательно-исследовательская</w:t>
      </w:r>
      <w:proofErr w:type="gramEnd"/>
      <w:r w:rsidRPr="00680BAF">
        <w:rPr>
          <w:rFonts w:ascii="Times New Roman" w:eastAsia="Calibri" w:hAnsi="Times New Roman" w:cs="Times New Roman"/>
          <w:sz w:val="24"/>
          <w:szCs w:val="24"/>
        </w:rPr>
        <w:t xml:space="preserve"> (исследования объектов окружающего мира и экспериментирования с ними), </w:t>
      </w:r>
    </w:p>
    <w:p w:rsidR="00680BAF" w:rsidRPr="00680BAF" w:rsidRDefault="00680BAF" w:rsidP="00680BA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80BAF">
        <w:rPr>
          <w:rFonts w:ascii="Times New Roman" w:eastAsia="Calibri" w:hAnsi="Times New Roman" w:cs="Times New Roman"/>
          <w:sz w:val="24"/>
          <w:szCs w:val="24"/>
        </w:rPr>
        <w:t xml:space="preserve">-восприятие художественной литературы и фольклора, </w:t>
      </w:r>
    </w:p>
    <w:p w:rsidR="00680BAF" w:rsidRPr="00680BAF" w:rsidRDefault="00680BAF" w:rsidP="00680BA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80BAF">
        <w:rPr>
          <w:rFonts w:ascii="Times New Roman" w:eastAsia="Calibri" w:hAnsi="Times New Roman" w:cs="Times New Roman"/>
          <w:sz w:val="24"/>
          <w:szCs w:val="24"/>
        </w:rPr>
        <w:t>-самообслуживание и элементарный бытовой труд (в помещении и на улице),</w:t>
      </w:r>
    </w:p>
    <w:p w:rsidR="00680BAF" w:rsidRPr="00680BAF" w:rsidRDefault="00680BAF" w:rsidP="00680BA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80BAF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680BAF">
        <w:rPr>
          <w:rFonts w:ascii="Times New Roman" w:eastAsia="Calibri" w:hAnsi="Times New Roman" w:cs="Times New Roman"/>
          <w:sz w:val="24"/>
          <w:szCs w:val="24"/>
        </w:rPr>
        <w:t xml:space="preserve">-конструирование из разного материала, включая конструкторы, модули, бумагу, природный и иной материал, изобразительная (рисование, лепка, аппликация), </w:t>
      </w:r>
      <w:proofErr w:type="gramEnd"/>
    </w:p>
    <w:p w:rsidR="00680BAF" w:rsidRPr="00680BAF" w:rsidRDefault="00680BAF" w:rsidP="00680BA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80BAF">
        <w:rPr>
          <w:rFonts w:ascii="Times New Roman" w:eastAsia="Calibri" w:hAnsi="Times New Roman" w:cs="Times New Roman"/>
          <w:sz w:val="24"/>
          <w:szCs w:val="24"/>
        </w:rPr>
        <w:t>-</w:t>
      </w:r>
      <w:proofErr w:type="gramStart"/>
      <w:r w:rsidRPr="00680BAF">
        <w:rPr>
          <w:rFonts w:ascii="Times New Roman" w:eastAsia="Calibri" w:hAnsi="Times New Roman" w:cs="Times New Roman"/>
          <w:sz w:val="24"/>
          <w:szCs w:val="24"/>
        </w:rPr>
        <w:t>музыкальная</w:t>
      </w:r>
      <w:proofErr w:type="gramEnd"/>
      <w:r w:rsidRPr="00680BAF">
        <w:rPr>
          <w:rFonts w:ascii="Times New Roman" w:eastAsia="Calibri" w:hAnsi="Times New Roman" w:cs="Times New Roman"/>
          <w:sz w:val="24"/>
          <w:szCs w:val="24"/>
        </w:rPr>
        <w:t xml:space="preserve"> (восприятие и понимание смысла музыкальных произведений, пение, музыкально-ритмические движения, игры на детских музыкальных инструментах)</w:t>
      </w:r>
    </w:p>
    <w:p w:rsidR="0030174D" w:rsidRPr="0030174D" w:rsidRDefault="00680BAF" w:rsidP="00680BA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80BAF">
        <w:rPr>
          <w:rFonts w:ascii="Times New Roman" w:eastAsia="Calibri" w:hAnsi="Times New Roman" w:cs="Times New Roman"/>
          <w:sz w:val="24"/>
          <w:szCs w:val="24"/>
        </w:rPr>
        <w:lastRenderedPageBreak/>
        <w:t>-</w:t>
      </w:r>
      <w:proofErr w:type="gramStart"/>
      <w:r w:rsidRPr="00680BAF">
        <w:rPr>
          <w:rFonts w:ascii="Times New Roman" w:eastAsia="Calibri" w:hAnsi="Times New Roman" w:cs="Times New Roman"/>
          <w:sz w:val="24"/>
          <w:szCs w:val="24"/>
        </w:rPr>
        <w:t>двигательная</w:t>
      </w:r>
      <w:proofErr w:type="gramEnd"/>
      <w:r w:rsidRPr="00680BAF">
        <w:rPr>
          <w:rFonts w:ascii="Times New Roman" w:eastAsia="Calibri" w:hAnsi="Times New Roman" w:cs="Times New Roman"/>
          <w:sz w:val="24"/>
          <w:szCs w:val="24"/>
        </w:rPr>
        <w:t xml:space="preserve"> (овладение основными движениями) формы активности ребенка.           </w:t>
      </w:r>
      <w:r w:rsidR="0030174D" w:rsidRPr="0030174D">
        <w:rPr>
          <w:rFonts w:ascii="Times New Roman" w:eastAsia="Calibri" w:hAnsi="Times New Roman" w:cs="Times New Roman"/>
          <w:sz w:val="24"/>
          <w:szCs w:val="24"/>
        </w:rPr>
        <w:t xml:space="preserve">     </w:t>
      </w:r>
    </w:p>
    <w:p w:rsidR="00680BAF" w:rsidRPr="00680BAF" w:rsidRDefault="00680BAF" w:rsidP="00680BA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80BAF">
        <w:rPr>
          <w:rFonts w:ascii="Times New Roman" w:eastAsia="Calibri" w:hAnsi="Times New Roman" w:cs="Times New Roman"/>
          <w:sz w:val="24"/>
          <w:szCs w:val="24"/>
        </w:rPr>
        <w:t>Формы организации деятельности:</w:t>
      </w:r>
    </w:p>
    <w:p w:rsidR="00680BAF" w:rsidRPr="00680BAF" w:rsidRDefault="00680BAF" w:rsidP="00680BA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80BAF">
        <w:rPr>
          <w:rFonts w:ascii="Times New Roman" w:eastAsia="Calibri" w:hAnsi="Times New Roman" w:cs="Times New Roman"/>
          <w:sz w:val="24"/>
          <w:szCs w:val="24"/>
        </w:rPr>
        <w:t xml:space="preserve"> -игра, игровое упражнение, игра-путешествие, занятие; </w:t>
      </w:r>
    </w:p>
    <w:p w:rsidR="00680BAF" w:rsidRPr="00680BAF" w:rsidRDefault="00680BAF" w:rsidP="00680BA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80BAF">
        <w:rPr>
          <w:rFonts w:ascii="Times New Roman" w:eastAsia="Calibri" w:hAnsi="Times New Roman" w:cs="Times New Roman"/>
          <w:sz w:val="24"/>
          <w:szCs w:val="24"/>
        </w:rPr>
        <w:t>-тематический модуль, коллекционирование;</w:t>
      </w:r>
    </w:p>
    <w:p w:rsidR="00680BAF" w:rsidRPr="00680BAF" w:rsidRDefault="00680BAF" w:rsidP="00680BA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80BAF">
        <w:rPr>
          <w:rFonts w:ascii="Times New Roman" w:eastAsia="Calibri" w:hAnsi="Times New Roman" w:cs="Times New Roman"/>
          <w:sz w:val="24"/>
          <w:szCs w:val="24"/>
        </w:rPr>
        <w:t>-чтение, беседа/разговор, ситуации;</w:t>
      </w:r>
    </w:p>
    <w:p w:rsidR="00680BAF" w:rsidRPr="00680BAF" w:rsidRDefault="00680BAF" w:rsidP="00680BA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80BAF">
        <w:rPr>
          <w:rFonts w:ascii="Times New Roman" w:eastAsia="Calibri" w:hAnsi="Times New Roman" w:cs="Times New Roman"/>
          <w:sz w:val="24"/>
          <w:szCs w:val="24"/>
        </w:rPr>
        <w:t>-конкурсы, викторины, коллективное творческое дело;</w:t>
      </w:r>
    </w:p>
    <w:p w:rsidR="00680BAF" w:rsidRPr="00680BAF" w:rsidRDefault="00680BAF" w:rsidP="00680BA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80BAF">
        <w:rPr>
          <w:rFonts w:ascii="Times New Roman" w:eastAsia="Calibri" w:hAnsi="Times New Roman" w:cs="Times New Roman"/>
          <w:sz w:val="24"/>
          <w:szCs w:val="24"/>
        </w:rPr>
        <w:t>-проекты, эксперименты, длительные наблюдения, экологические акции, экскурсии, пешеходные прогулки;</w:t>
      </w:r>
    </w:p>
    <w:p w:rsidR="00680BAF" w:rsidRPr="00680BAF" w:rsidRDefault="00680BAF" w:rsidP="00680BA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80BAF">
        <w:rPr>
          <w:rFonts w:ascii="Times New Roman" w:eastAsia="Calibri" w:hAnsi="Times New Roman" w:cs="Times New Roman"/>
          <w:sz w:val="24"/>
          <w:szCs w:val="24"/>
        </w:rPr>
        <w:t xml:space="preserve"> -мастерская, клубный час;</w:t>
      </w:r>
    </w:p>
    <w:p w:rsidR="00680BAF" w:rsidRPr="00680BAF" w:rsidRDefault="00680BAF" w:rsidP="00680BA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80BAF">
        <w:rPr>
          <w:rFonts w:ascii="Times New Roman" w:eastAsia="Calibri" w:hAnsi="Times New Roman" w:cs="Times New Roman"/>
          <w:sz w:val="24"/>
          <w:szCs w:val="24"/>
        </w:rPr>
        <w:t>-праздники, развлечения, физкультурно-спортивные соревнования;</w:t>
      </w:r>
    </w:p>
    <w:p w:rsidR="00680BAF" w:rsidRPr="00680BAF" w:rsidRDefault="00680BAF" w:rsidP="00680BA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80BAF">
        <w:rPr>
          <w:rFonts w:ascii="Times New Roman" w:eastAsia="Calibri" w:hAnsi="Times New Roman" w:cs="Times New Roman"/>
          <w:sz w:val="24"/>
          <w:szCs w:val="24"/>
        </w:rPr>
        <w:t xml:space="preserve"> -театрализованные игры, инсценировки.            </w:t>
      </w:r>
    </w:p>
    <w:p w:rsidR="00680BAF" w:rsidRPr="00680BAF" w:rsidRDefault="00680BAF" w:rsidP="00680BA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80BAF">
        <w:rPr>
          <w:rFonts w:ascii="Times New Roman" w:eastAsia="Calibri" w:hAnsi="Times New Roman" w:cs="Times New Roman"/>
          <w:sz w:val="24"/>
          <w:szCs w:val="24"/>
        </w:rPr>
        <w:t xml:space="preserve">Режим дня             </w:t>
      </w:r>
    </w:p>
    <w:p w:rsidR="00680BAF" w:rsidRPr="00680BAF" w:rsidRDefault="00680BAF" w:rsidP="00680BA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80BAF">
        <w:rPr>
          <w:rFonts w:ascii="Times New Roman" w:eastAsia="Calibri" w:hAnsi="Times New Roman" w:cs="Times New Roman"/>
          <w:sz w:val="24"/>
          <w:szCs w:val="24"/>
        </w:rPr>
        <w:t>Режим</w:t>
      </w:r>
      <w:r w:rsidR="005A4552">
        <w:rPr>
          <w:rFonts w:ascii="Times New Roman" w:eastAsia="Calibri" w:hAnsi="Times New Roman" w:cs="Times New Roman"/>
          <w:sz w:val="24"/>
          <w:szCs w:val="24"/>
        </w:rPr>
        <w:t xml:space="preserve"> дня составляет с расчетом на 10.5</w:t>
      </w:r>
      <w:r w:rsidRPr="00680BAF">
        <w:rPr>
          <w:rFonts w:ascii="Times New Roman" w:eastAsia="Calibri" w:hAnsi="Times New Roman" w:cs="Times New Roman"/>
          <w:sz w:val="24"/>
          <w:szCs w:val="24"/>
        </w:rPr>
        <w:t xml:space="preserve"> часовое пребывание ребенка в детском саду, с учетом требований СанПиН</w:t>
      </w:r>
      <w:proofErr w:type="gramStart"/>
      <w:r w:rsidRPr="00680BAF">
        <w:rPr>
          <w:rFonts w:ascii="Times New Roman" w:eastAsia="Calibri" w:hAnsi="Times New Roman" w:cs="Times New Roman"/>
          <w:sz w:val="24"/>
          <w:szCs w:val="24"/>
        </w:rPr>
        <w:t>2</w:t>
      </w:r>
      <w:proofErr w:type="gramEnd"/>
      <w:r w:rsidRPr="00680BAF">
        <w:rPr>
          <w:rFonts w:ascii="Times New Roman" w:eastAsia="Calibri" w:hAnsi="Times New Roman" w:cs="Times New Roman"/>
          <w:sz w:val="24"/>
          <w:szCs w:val="24"/>
        </w:rPr>
        <w:t>.4.3648-20, СанПин1.2.3685-21.</w:t>
      </w:r>
    </w:p>
    <w:p w:rsidR="00680BAF" w:rsidRPr="00680BAF" w:rsidRDefault="00680BAF" w:rsidP="00680BA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80BAF">
        <w:rPr>
          <w:rFonts w:ascii="Times New Roman" w:eastAsia="Calibri" w:hAnsi="Times New Roman" w:cs="Times New Roman"/>
          <w:sz w:val="24"/>
          <w:szCs w:val="24"/>
        </w:rPr>
        <w:t>Общие требования к режиму: Суммарный объем двигательной активности – не меньше 1 часа для всех детей. Дневной сон - Продолжительность дневного сна для детей 1-3 лет минимум 3 часа, 4-7 лет минимум 2,5 часа. Длительность утренней гимнастики не менее 10 минут. Длительность прогулки в день – обязательная минимальная: 3 часа.</w:t>
      </w:r>
      <w:r w:rsidR="005A4552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680BAF">
        <w:rPr>
          <w:rFonts w:ascii="Times New Roman" w:eastAsia="Calibri" w:hAnsi="Times New Roman" w:cs="Times New Roman"/>
          <w:sz w:val="24"/>
          <w:szCs w:val="24"/>
        </w:rPr>
        <w:t>Если температура воздуха ниже –15</w:t>
      </w:r>
      <w:proofErr w:type="gramStart"/>
      <w:r w:rsidRPr="00680BAF">
        <w:rPr>
          <w:rFonts w:ascii="Times New Roman" w:eastAsia="Calibri" w:hAnsi="Times New Roman" w:cs="Times New Roman"/>
          <w:sz w:val="24"/>
          <w:szCs w:val="24"/>
        </w:rPr>
        <w:t xml:space="preserve"> С</w:t>
      </w:r>
      <w:proofErr w:type="gramEnd"/>
      <w:r w:rsidRPr="00680BAF">
        <w:rPr>
          <w:rFonts w:ascii="Times New Roman" w:eastAsia="Calibri" w:hAnsi="Times New Roman" w:cs="Times New Roman"/>
          <w:sz w:val="24"/>
          <w:szCs w:val="24"/>
        </w:rPr>
        <w:t xml:space="preserve">, а скорость ветра более 7 м/с продолжительность прогулки сокращается. Прогулки организовываются 2 раза в день: в первую половину дня и вторую половину дня – после дневного сна или перед уходом детей домой. Для организации прогулок используются оборудованные детские площадки.              </w:t>
      </w:r>
    </w:p>
    <w:p w:rsidR="00680BAF" w:rsidRPr="00680BAF" w:rsidRDefault="00680BAF" w:rsidP="00680BAF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680BAF">
        <w:rPr>
          <w:rFonts w:ascii="Times New Roman" w:eastAsia="Calibri" w:hAnsi="Times New Roman" w:cs="Times New Roman"/>
          <w:sz w:val="24"/>
          <w:szCs w:val="24"/>
        </w:rPr>
        <w:t>Уклад способствует формированию ценностей воспитания, которые разделяются всеми участниками образовательных отношений (воспитанниками, родителями, педагогами и другими сотрудниками ДОО).</w:t>
      </w:r>
    </w:p>
    <w:p w:rsidR="007B4613" w:rsidRPr="007A5A05" w:rsidRDefault="007B4613" w:rsidP="0030174D">
      <w:pPr>
        <w:kinsoku w:val="0"/>
        <w:overflowPunct w:val="0"/>
        <w:spacing w:after="0" w:line="273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05AFC" w:rsidRDefault="00905AFC" w:rsidP="00905AFC">
      <w:pPr>
        <w:kinsoku w:val="0"/>
        <w:overflowPunct w:val="0"/>
        <w:spacing w:after="0" w:line="273" w:lineRule="auto"/>
        <w:ind w:left="1699" w:hanging="547"/>
        <w:jc w:val="both"/>
        <w:textAlignment w:val="baseline"/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eastAsia="ru-RU"/>
        </w:rPr>
      </w:pPr>
      <w:r w:rsidRPr="00666B09"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eastAsia="ru-RU"/>
        </w:rPr>
        <w:t>1.2.3. Общности (сообщества) ДОО</w:t>
      </w:r>
    </w:p>
    <w:p w:rsidR="00711389" w:rsidRPr="00711389" w:rsidRDefault="00711389" w:rsidP="004A17AE">
      <w:pPr>
        <w:numPr>
          <w:ilvl w:val="0"/>
          <w:numId w:val="5"/>
        </w:numPr>
        <w:kinsoku w:val="0"/>
        <w:wordWrap w:val="0"/>
        <w:overflowPunct w:val="0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1389"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eastAsia="ru-RU"/>
        </w:rPr>
        <w:t>Профессиональная общность</w:t>
      </w:r>
    </w:p>
    <w:p w:rsidR="00711389" w:rsidRPr="00711389" w:rsidRDefault="00711389" w:rsidP="004A17AE">
      <w:pPr>
        <w:numPr>
          <w:ilvl w:val="0"/>
          <w:numId w:val="5"/>
        </w:numPr>
        <w:kinsoku w:val="0"/>
        <w:wordWrap w:val="0"/>
        <w:overflowPunct w:val="0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1389"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eastAsia="ru-RU"/>
        </w:rPr>
        <w:t xml:space="preserve"> Профессионально-родительская общность</w:t>
      </w:r>
    </w:p>
    <w:p w:rsidR="00711389" w:rsidRPr="00711389" w:rsidRDefault="00711389" w:rsidP="004A17AE">
      <w:pPr>
        <w:numPr>
          <w:ilvl w:val="0"/>
          <w:numId w:val="5"/>
        </w:numPr>
        <w:kinsoku w:val="0"/>
        <w:wordWrap w:val="0"/>
        <w:overflowPunct w:val="0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1389"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eastAsia="ru-RU"/>
        </w:rPr>
        <w:t xml:space="preserve"> Детско-взрослая общность</w:t>
      </w:r>
    </w:p>
    <w:p w:rsidR="00711389" w:rsidRPr="004542B0" w:rsidRDefault="00711389" w:rsidP="004A17AE">
      <w:pPr>
        <w:numPr>
          <w:ilvl w:val="0"/>
          <w:numId w:val="5"/>
        </w:numPr>
        <w:kinsoku w:val="0"/>
        <w:wordWrap w:val="0"/>
        <w:overflowPunct w:val="0"/>
        <w:spacing w:after="0" w:line="240" w:lineRule="auto"/>
        <w:contextualSpacing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11389"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eastAsia="ru-RU"/>
        </w:rPr>
        <w:t xml:space="preserve"> Детская общность</w:t>
      </w:r>
    </w:p>
    <w:p w:rsidR="004542B0" w:rsidRPr="004542B0" w:rsidRDefault="004542B0" w:rsidP="004542B0">
      <w:pPr>
        <w:suppressAutoHyphens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4542B0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Профессиональная общность</w:t>
      </w:r>
      <w:r w:rsidRPr="004542B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– это </w:t>
      </w:r>
      <w:r w:rsidRPr="004542B0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устойчивая система связей и отношений между людьми</w:t>
      </w:r>
      <w:r w:rsidRPr="004542B0">
        <w:rPr>
          <w:rFonts w:ascii="Times New Roman" w:eastAsia="Calibri" w:hAnsi="Times New Roman" w:cs="Times New Roman"/>
          <w:color w:val="000000"/>
          <w:sz w:val="24"/>
          <w:szCs w:val="24"/>
        </w:rPr>
        <w:t>, единство целей и задач воспитания, реализуемое всеми сотрудниками ДОО. Сами участники общности должны разделять те ценности, которые заложены в основу Программы. Основой эффективности такой общности является рефлексия собственной профессиональной деятельности.</w:t>
      </w:r>
    </w:p>
    <w:p w:rsidR="004542B0" w:rsidRPr="004542B0" w:rsidRDefault="004542B0" w:rsidP="004542B0">
      <w:pPr>
        <w:suppressAutoHyphens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4542B0">
        <w:rPr>
          <w:rFonts w:ascii="Times New Roman" w:eastAsia="Calibri" w:hAnsi="Times New Roman" w:cs="Times New Roman"/>
          <w:color w:val="000000"/>
          <w:sz w:val="24"/>
          <w:szCs w:val="24"/>
        </w:rPr>
        <w:t>Воспитатель, а также другие сотрудники должны:</w:t>
      </w:r>
    </w:p>
    <w:p w:rsidR="004542B0" w:rsidRPr="004542B0" w:rsidRDefault="004542B0" w:rsidP="004A17AE">
      <w:pPr>
        <w:numPr>
          <w:ilvl w:val="0"/>
          <w:numId w:val="7"/>
        </w:numPr>
        <w:tabs>
          <w:tab w:val="left" w:pos="1134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4542B0">
        <w:rPr>
          <w:rFonts w:ascii="Times New Roman" w:eastAsia="Calibri" w:hAnsi="Times New Roman" w:cs="Times New Roman"/>
          <w:color w:val="000000"/>
          <w:sz w:val="24"/>
          <w:szCs w:val="24"/>
        </w:rPr>
        <w:t>быть примером в формировании полноценных и сформированных ценностных ориентиров,</w:t>
      </w:r>
      <w:r w:rsidRPr="004542B0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 </w:t>
      </w:r>
      <w:r w:rsidRPr="004542B0">
        <w:rPr>
          <w:rFonts w:ascii="Times New Roman" w:eastAsia="Calibri" w:hAnsi="Times New Roman" w:cs="Times New Roman"/>
          <w:color w:val="000000"/>
          <w:sz w:val="24"/>
          <w:szCs w:val="24"/>
        </w:rPr>
        <w:t>норм</w:t>
      </w:r>
      <w:r w:rsidRPr="004542B0">
        <w:rPr>
          <w:rFonts w:ascii="Times New Roman" w:eastAsia="Calibri" w:hAnsi="Times New Roman" w:cs="Times New Roman"/>
          <w:color w:val="000000"/>
          <w:sz w:val="24"/>
          <w:szCs w:val="24"/>
          <w:lang w:val="en-US"/>
        </w:rPr>
        <w:t> </w:t>
      </w:r>
      <w:r w:rsidRPr="004542B0">
        <w:rPr>
          <w:rFonts w:ascii="Times New Roman" w:eastAsia="Calibri" w:hAnsi="Times New Roman" w:cs="Times New Roman"/>
          <w:color w:val="000000"/>
          <w:sz w:val="24"/>
          <w:szCs w:val="24"/>
        </w:rPr>
        <w:t>общения и поведения;</w:t>
      </w:r>
    </w:p>
    <w:p w:rsidR="004542B0" w:rsidRPr="004542B0" w:rsidRDefault="004542B0" w:rsidP="004A17AE">
      <w:pPr>
        <w:numPr>
          <w:ilvl w:val="0"/>
          <w:numId w:val="7"/>
        </w:numPr>
        <w:tabs>
          <w:tab w:val="left" w:pos="993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4542B0">
        <w:rPr>
          <w:rFonts w:ascii="Times New Roman" w:eastAsia="Calibri" w:hAnsi="Times New Roman" w:cs="Times New Roman"/>
          <w:color w:val="000000"/>
          <w:sz w:val="24"/>
          <w:szCs w:val="24"/>
        </w:rPr>
        <w:t>мотивировать детей к общению друг с другом, поощрять даже самые незначительные стремления к общению и взаимодействию;</w:t>
      </w:r>
    </w:p>
    <w:p w:rsidR="004542B0" w:rsidRPr="004542B0" w:rsidRDefault="004542B0" w:rsidP="004A17AE">
      <w:pPr>
        <w:numPr>
          <w:ilvl w:val="0"/>
          <w:numId w:val="7"/>
        </w:numPr>
        <w:tabs>
          <w:tab w:val="left" w:pos="993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4542B0">
        <w:rPr>
          <w:rFonts w:ascii="Times New Roman" w:eastAsia="Calibri" w:hAnsi="Times New Roman" w:cs="Times New Roman"/>
          <w:color w:val="000000"/>
          <w:sz w:val="24"/>
          <w:szCs w:val="24"/>
        </w:rPr>
        <w:t>поощрять детскую дружбу, стараться, чтобы дружба между отдельными детьми внутри группы сверстников принимала общественную направленность;</w:t>
      </w:r>
    </w:p>
    <w:p w:rsidR="004542B0" w:rsidRPr="004542B0" w:rsidRDefault="004542B0" w:rsidP="004A17AE">
      <w:pPr>
        <w:numPr>
          <w:ilvl w:val="0"/>
          <w:numId w:val="7"/>
        </w:numPr>
        <w:tabs>
          <w:tab w:val="left" w:pos="993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4542B0">
        <w:rPr>
          <w:rFonts w:ascii="Times New Roman" w:eastAsia="Calibri" w:hAnsi="Times New Roman" w:cs="Times New Roman"/>
          <w:color w:val="000000"/>
          <w:sz w:val="24"/>
          <w:szCs w:val="24"/>
        </w:rPr>
        <w:t>заботиться о том, чтобы дети непрерывно приобретали опыт общения на основе чувства доброжелательности;</w:t>
      </w:r>
    </w:p>
    <w:p w:rsidR="004542B0" w:rsidRPr="004542B0" w:rsidRDefault="004542B0" w:rsidP="004A17AE">
      <w:pPr>
        <w:numPr>
          <w:ilvl w:val="0"/>
          <w:numId w:val="7"/>
        </w:numPr>
        <w:tabs>
          <w:tab w:val="left" w:pos="993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4542B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содействовать проявлению детьми заботы об окружающих, учить проявлять чуткость к сверстникам, побуждать детей сопереживать, беспокоиться, проявлять внимание </w:t>
      </w:r>
      <w:r w:rsidRPr="004542B0">
        <w:rPr>
          <w:rFonts w:ascii="Times New Roman" w:eastAsia="Calibri" w:hAnsi="Times New Roman" w:cs="Times New Roman"/>
          <w:color w:val="000000"/>
          <w:sz w:val="24"/>
          <w:szCs w:val="24"/>
        </w:rPr>
        <w:br/>
        <w:t>к заболевшему товарищу;</w:t>
      </w:r>
    </w:p>
    <w:p w:rsidR="004542B0" w:rsidRPr="004542B0" w:rsidRDefault="004542B0" w:rsidP="004A17AE">
      <w:pPr>
        <w:numPr>
          <w:ilvl w:val="0"/>
          <w:numId w:val="7"/>
        </w:numPr>
        <w:tabs>
          <w:tab w:val="left" w:pos="993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4542B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воспитывать в детях такие качества личности, которые помогают влиться в общество сверстников (организованность, общительность, отзывчивость, щедрость, доброжелательность </w:t>
      </w:r>
      <w:r w:rsidRPr="004542B0">
        <w:rPr>
          <w:rFonts w:ascii="Times New Roman" w:eastAsia="Calibri" w:hAnsi="Times New Roman" w:cs="Times New Roman"/>
          <w:color w:val="000000"/>
          <w:sz w:val="24"/>
          <w:szCs w:val="24"/>
        </w:rPr>
        <w:br/>
        <w:t>и пр.);</w:t>
      </w:r>
    </w:p>
    <w:p w:rsidR="004542B0" w:rsidRPr="004542B0" w:rsidRDefault="004542B0" w:rsidP="004A17AE">
      <w:pPr>
        <w:numPr>
          <w:ilvl w:val="0"/>
          <w:numId w:val="7"/>
        </w:numPr>
        <w:tabs>
          <w:tab w:val="left" w:pos="993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4542B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учить детей совместной деятельности, насыщать их жизнь событиями, </w:t>
      </w:r>
      <w:r w:rsidRPr="004542B0">
        <w:rPr>
          <w:rFonts w:ascii="Times New Roman" w:eastAsia="Calibri" w:hAnsi="Times New Roman" w:cs="Times New Roman"/>
          <w:color w:val="000000"/>
          <w:sz w:val="24"/>
          <w:szCs w:val="24"/>
        </w:rPr>
        <w:br/>
        <w:t>которые сплачивали бы и объединяли ребят;</w:t>
      </w:r>
    </w:p>
    <w:p w:rsidR="004542B0" w:rsidRPr="004542B0" w:rsidRDefault="004542B0" w:rsidP="004A17AE">
      <w:pPr>
        <w:numPr>
          <w:ilvl w:val="0"/>
          <w:numId w:val="7"/>
        </w:numPr>
        <w:tabs>
          <w:tab w:val="left" w:pos="993"/>
        </w:tabs>
        <w:suppressAutoHyphens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4542B0">
        <w:rPr>
          <w:rFonts w:ascii="Times New Roman" w:eastAsia="Calibri" w:hAnsi="Times New Roman" w:cs="Times New Roman"/>
          <w:color w:val="000000"/>
          <w:sz w:val="24"/>
          <w:szCs w:val="24"/>
        </w:rPr>
        <w:lastRenderedPageBreak/>
        <w:t>воспитывать в детях чувство ответственности перед группой за свое поведение.</w:t>
      </w:r>
    </w:p>
    <w:p w:rsidR="004542B0" w:rsidRPr="004542B0" w:rsidRDefault="004542B0" w:rsidP="004542B0">
      <w:pPr>
        <w:suppressAutoHyphens/>
        <w:spacing w:after="0"/>
        <w:ind w:firstLine="709"/>
        <w:jc w:val="both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:rsidR="004542B0" w:rsidRPr="004542B0" w:rsidRDefault="004542B0" w:rsidP="004542B0">
      <w:pPr>
        <w:suppressAutoHyphens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4542B0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Профессионально-родительская общность</w:t>
      </w:r>
      <w:r w:rsidRPr="004542B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включает сотрудников ДОО и всех взрослых членов семей воспитанников, которых связывают не только общие ценности, цели развития </w:t>
      </w:r>
      <w:r w:rsidRPr="004542B0">
        <w:rPr>
          <w:rFonts w:ascii="Times New Roman" w:eastAsia="Calibri" w:hAnsi="Times New Roman" w:cs="Times New Roman"/>
          <w:color w:val="000000"/>
          <w:sz w:val="24"/>
          <w:szCs w:val="24"/>
        </w:rPr>
        <w:br/>
        <w:t xml:space="preserve">и воспитания детей, но и уважение друг к другу. Основная задача – объединение усилий </w:t>
      </w:r>
      <w:r w:rsidRPr="004542B0">
        <w:rPr>
          <w:rFonts w:ascii="Times New Roman" w:eastAsia="Calibri" w:hAnsi="Times New Roman" w:cs="Times New Roman"/>
          <w:color w:val="000000"/>
          <w:sz w:val="24"/>
          <w:szCs w:val="24"/>
        </w:rPr>
        <w:br/>
        <w:t>по воспитанию ребенка в семье и в ДОО. Зачастую поведение ребенка сильно различается</w:t>
      </w:r>
      <w:r w:rsidRPr="004542B0">
        <w:rPr>
          <w:rFonts w:ascii="Times New Roman" w:eastAsia="Calibri" w:hAnsi="Times New Roman" w:cs="Times New Roman"/>
          <w:color w:val="000000"/>
          <w:sz w:val="24"/>
          <w:szCs w:val="24"/>
        </w:rPr>
        <w:br/>
        <w:t>дома и в ДОО. Без совместного обсуждения воспитывающими взрослыми особенностей ребенка невозможно выявление и в дальнейшем создание условий, которые необходимы для его оптимального и полноценного развития и воспитания.</w:t>
      </w:r>
    </w:p>
    <w:p w:rsidR="004542B0" w:rsidRPr="004542B0" w:rsidRDefault="004542B0" w:rsidP="004542B0">
      <w:pPr>
        <w:suppressAutoHyphens/>
        <w:spacing w:after="0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</w:p>
    <w:p w:rsidR="004542B0" w:rsidRPr="004542B0" w:rsidRDefault="004542B0" w:rsidP="004542B0">
      <w:pPr>
        <w:suppressAutoHyphens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4542B0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>Детско-взрослая общность</w:t>
      </w:r>
      <w:r w:rsidRPr="004542B0">
        <w:rPr>
          <w:rFonts w:ascii="Times New Roman" w:eastAsia="Calibri" w:hAnsi="Times New Roman" w:cs="Times New Roman"/>
          <w:color w:val="000000"/>
          <w:sz w:val="24"/>
          <w:szCs w:val="24"/>
        </w:rPr>
        <w:t>. Для общности характерно содействие друг другу, сотворчество и сопереживание, взаимопонимание и взаимное уважение, отношение к ребенку как к полноправному человеку, наличие общих симпатий, ценностей и смыслов у всех участников общности.</w:t>
      </w:r>
    </w:p>
    <w:p w:rsidR="004542B0" w:rsidRPr="004542B0" w:rsidRDefault="004542B0" w:rsidP="004542B0">
      <w:pPr>
        <w:suppressAutoHyphens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4542B0">
        <w:rPr>
          <w:rFonts w:ascii="Times New Roman" w:eastAsia="Calibri" w:hAnsi="Times New Roman" w:cs="Times New Roman"/>
          <w:color w:val="000000"/>
          <w:sz w:val="24"/>
          <w:szCs w:val="24"/>
        </w:rPr>
        <w:t>Детско-взрослая общность является источником и механизмом воспитания ребенка. Находясь в общности, ребенок сначала приобщается к тем правилам и нормам, которые вносят взрослые в общность, а затем эти нормы усваиваются ребенком и становятся его собственными.</w:t>
      </w:r>
    </w:p>
    <w:p w:rsidR="004542B0" w:rsidRPr="004542B0" w:rsidRDefault="004542B0" w:rsidP="004542B0">
      <w:pPr>
        <w:suppressAutoHyphens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4542B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Общность строится и задается системой связей и отношений ее участников. </w:t>
      </w:r>
      <w:r w:rsidRPr="004542B0">
        <w:rPr>
          <w:rFonts w:ascii="Times New Roman" w:eastAsia="Calibri" w:hAnsi="Times New Roman" w:cs="Times New Roman"/>
          <w:color w:val="000000"/>
          <w:sz w:val="24"/>
          <w:szCs w:val="24"/>
        </w:rPr>
        <w:br/>
        <w:t xml:space="preserve">В каждом возрасте и каждом случае она будет обладать своей спецификой в зависимости </w:t>
      </w:r>
      <w:r w:rsidRPr="004542B0">
        <w:rPr>
          <w:rFonts w:ascii="Times New Roman" w:eastAsia="Calibri" w:hAnsi="Times New Roman" w:cs="Times New Roman"/>
          <w:color w:val="000000"/>
          <w:sz w:val="24"/>
          <w:szCs w:val="24"/>
        </w:rPr>
        <w:br/>
        <w:t>от решаемых воспитательных задач.</w:t>
      </w:r>
    </w:p>
    <w:p w:rsidR="004542B0" w:rsidRPr="004542B0" w:rsidRDefault="004542B0" w:rsidP="004542B0">
      <w:pPr>
        <w:suppressAutoHyphens/>
        <w:spacing w:after="0"/>
        <w:ind w:firstLine="709"/>
        <w:jc w:val="both"/>
        <w:rPr>
          <w:rFonts w:ascii="Times New Roman" w:eastAsia="Calibri" w:hAnsi="Times New Roman" w:cs="Times New Roman"/>
          <w:color w:val="000000"/>
          <w:sz w:val="24"/>
          <w:szCs w:val="24"/>
        </w:rPr>
      </w:pPr>
    </w:p>
    <w:p w:rsidR="004542B0" w:rsidRPr="004542B0" w:rsidRDefault="004542B0" w:rsidP="004542B0">
      <w:pPr>
        <w:suppressAutoHyphens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4542B0"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  <w:t xml:space="preserve">Детская общность. </w:t>
      </w:r>
      <w:r w:rsidRPr="004542B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Общество сверстников – необходимое условие полноценного развития личности ребенка. Здесь он непрерывно приобретает способы общественного поведения, </w:t>
      </w:r>
      <w:r w:rsidRPr="004542B0">
        <w:rPr>
          <w:rFonts w:ascii="Times New Roman" w:eastAsia="Calibri" w:hAnsi="Times New Roman" w:cs="Times New Roman"/>
          <w:color w:val="000000"/>
          <w:sz w:val="24"/>
          <w:szCs w:val="24"/>
        </w:rPr>
        <w:br/>
        <w:t>под руководством воспитателя учится умению дружно жить, сообща играть, трудиться, заниматься, достигать поставленной цели. Чувство приверженности к группе сверстников рождается тогда, когда ребенок впервые начинает понимать, что рядом с ним такие же, как он сам, что свои желания необходимо соотносить с желаниями других.</w:t>
      </w:r>
    </w:p>
    <w:p w:rsidR="004542B0" w:rsidRPr="004542B0" w:rsidRDefault="004542B0" w:rsidP="004542B0">
      <w:pPr>
        <w:suppressAutoHyphens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4542B0">
        <w:rPr>
          <w:rFonts w:ascii="Times New Roman" w:eastAsia="Calibri" w:hAnsi="Times New Roman" w:cs="Times New Roman"/>
          <w:color w:val="000000"/>
          <w:sz w:val="24"/>
          <w:szCs w:val="24"/>
        </w:rPr>
        <w:t>Воспитатель должен воспитывать у детей навыки и привычки поведения, качества, определяющие характер взаимоотношений ребенка с другими людьми и его успешность в том или ином сообществе. Поэтому так важно придать детским взаимоотношениям дух доброжелательности, развивать у детей стремление и умение помогать как старшим, так и друг другу, оказывать сопротивление плохим поступкам, общими усилиями достигать поставленной цели.</w:t>
      </w:r>
    </w:p>
    <w:p w:rsidR="004542B0" w:rsidRPr="004542B0" w:rsidRDefault="004542B0" w:rsidP="004542B0">
      <w:pPr>
        <w:suppressAutoHyphens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4542B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Одним из видов детских общностей являются разновозрастные детские общности. </w:t>
      </w:r>
      <w:r w:rsidRPr="004542B0">
        <w:rPr>
          <w:rFonts w:ascii="Times New Roman" w:eastAsia="Calibri" w:hAnsi="Times New Roman" w:cs="Times New Roman"/>
          <w:color w:val="000000"/>
          <w:sz w:val="24"/>
          <w:szCs w:val="24"/>
        </w:rPr>
        <w:br/>
        <w:t xml:space="preserve">В детском саду должна быть обеспечена возможность взаимодействия </w:t>
      </w:r>
      <w:proofErr w:type="gramStart"/>
      <w:r w:rsidRPr="004542B0">
        <w:rPr>
          <w:rFonts w:ascii="Times New Roman" w:eastAsia="Calibri" w:hAnsi="Times New Roman" w:cs="Times New Roman"/>
          <w:color w:val="000000"/>
          <w:sz w:val="24"/>
          <w:szCs w:val="24"/>
        </w:rPr>
        <w:t>ребенка</w:t>
      </w:r>
      <w:proofErr w:type="gramEnd"/>
      <w:r w:rsidRPr="004542B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 как со старшими, так и с младшими детьми. Включенность ребенка в отношения со старшими, помимо подражания и приобретения нового, рождает опыт послушания, следования общим для всех правилам, нормам поведения и традициям. Отношения с младшими – это возможность для ребенка стать авторитетом и образцом для подражания, а также пространство для воспитания заботы </w:t>
      </w:r>
      <w:r w:rsidRPr="004542B0">
        <w:rPr>
          <w:rFonts w:ascii="Times New Roman" w:eastAsia="Calibri" w:hAnsi="Times New Roman" w:cs="Times New Roman"/>
          <w:color w:val="000000"/>
          <w:sz w:val="24"/>
          <w:szCs w:val="24"/>
        </w:rPr>
        <w:br/>
        <w:t>и ответственности.</w:t>
      </w:r>
    </w:p>
    <w:p w:rsidR="004542B0" w:rsidRPr="004542B0" w:rsidRDefault="004542B0" w:rsidP="004542B0">
      <w:pPr>
        <w:suppressAutoHyphens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4542B0">
        <w:rPr>
          <w:rFonts w:ascii="Times New Roman" w:eastAsia="Calibri" w:hAnsi="Times New Roman" w:cs="Times New Roman"/>
          <w:color w:val="000000"/>
          <w:sz w:val="24"/>
          <w:szCs w:val="24"/>
        </w:rPr>
        <w:t>Организация жизнедеятельности детей дошкольного возраста в разновозрастной группе обладает большим воспитательным потенциалом для инклюзивного образования.</w:t>
      </w:r>
    </w:p>
    <w:p w:rsidR="004542B0" w:rsidRPr="004542B0" w:rsidRDefault="004542B0" w:rsidP="004542B0">
      <w:pPr>
        <w:suppressAutoHyphens/>
        <w:spacing w:after="0"/>
        <w:ind w:firstLine="709"/>
        <w:jc w:val="both"/>
        <w:rPr>
          <w:rFonts w:ascii="Times New Roman" w:eastAsia="Calibri" w:hAnsi="Times New Roman" w:cs="Times New Roman"/>
          <w:strike/>
          <w:color w:val="000000"/>
          <w:sz w:val="24"/>
          <w:szCs w:val="24"/>
        </w:rPr>
      </w:pPr>
    </w:p>
    <w:p w:rsidR="004542B0" w:rsidRPr="004542B0" w:rsidRDefault="004542B0" w:rsidP="004542B0">
      <w:pPr>
        <w:suppressAutoHyphens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4542B0">
        <w:rPr>
          <w:rFonts w:ascii="Times New Roman" w:eastAsia="Calibri" w:hAnsi="Times New Roman" w:cs="Times New Roman"/>
          <w:b/>
          <w:color w:val="000000"/>
          <w:sz w:val="24"/>
          <w:szCs w:val="24"/>
        </w:rPr>
        <w:t xml:space="preserve">Культура поведения воспитателя в общностях как значимая составляющая уклада. </w:t>
      </w:r>
      <w:r w:rsidRPr="004542B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Культура поведения взрослых в детском саду направлена на создание воспитывающей среды </w:t>
      </w:r>
      <w:r w:rsidRPr="004542B0">
        <w:rPr>
          <w:rFonts w:ascii="Times New Roman" w:eastAsia="Calibri" w:hAnsi="Times New Roman" w:cs="Times New Roman"/>
          <w:color w:val="000000"/>
          <w:sz w:val="24"/>
          <w:szCs w:val="24"/>
        </w:rPr>
        <w:br/>
        <w:t xml:space="preserve">как условия решения возрастных задач воспитания. Общая психологическая атмосфера, </w:t>
      </w:r>
      <w:r w:rsidRPr="004542B0">
        <w:rPr>
          <w:rFonts w:ascii="Times New Roman" w:eastAsia="Calibri" w:hAnsi="Times New Roman" w:cs="Times New Roman"/>
          <w:color w:val="000000"/>
          <w:sz w:val="24"/>
          <w:szCs w:val="24"/>
        </w:rPr>
        <w:lastRenderedPageBreak/>
        <w:t>эмоциональный настрой группы, спокойная обстановка, отсутствие спешки, разумная сбалансированность планов – это необходимые условия нормальной жизни и развития детей.</w:t>
      </w:r>
    </w:p>
    <w:p w:rsidR="004542B0" w:rsidRPr="004542B0" w:rsidRDefault="004542B0" w:rsidP="004542B0">
      <w:pPr>
        <w:suppressAutoHyphens/>
        <w:spacing w:after="0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4542B0">
        <w:rPr>
          <w:rFonts w:ascii="Times New Roman" w:eastAsia="Calibri" w:hAnsi="Times New Roman" w:cs="Times New Roman"/>
          <w:color w:val="000000"/>
          <w:sz w:val="24"/>
          <w:szCs w:val="24"/>
        </w:rPr>
        <w:t>Воспитатель должен соблюдать кодекс нормы профессиональной этики и поведения:</w:t>
      </w:r>
    </w:p>
    <w:p w:rsidR="004542B0" w:rsidRPr="004542B0" w:rsidRDefault="004542B0" w:rsidP="004A17AE">
      <w:pPr>
        <w:numPr>
          <w:ilvl w:val="0"/>
          <w:numId w:val="6"/>
        </w:numPr>
        <w:tabs>
          <w:tab w:val="right" w:pos="426"/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4542B0">
        <w:rPr>
          <w:rFonts w:ascii="Times New Roman" w:eastAsia="Calibri" w:hAnsi="Times New Roman" w:cs="Times New Roman"/>
          <w:color w:val="000000"/>
          <w:sz w:val="24"/>
          <w:szCs w:val="24"/>
        </w:rPr>
        <w:t>педагог всегда выходит навстречу родителям и приветствует родителей и детей первым;</w:t>
      </w:r>
    </w:p>
    <w:p w:rsidR="004542B0" w:rsidRPr="004542B0" w:rsidRDefault="004542B0" w:rsidP="004A17AE">
      <w:pPr>
        <w:numPr>
          <w:ilvl w:val="0"/>
          <w:numId w:val="6"/>
        </w:numPr>
        <w:tabs>
          <w:tab w:val="right" w:pos="426"/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4542B0">
        <w:rPr>
          <w:rFonts w:ascii="Times New Roman" w:eastAsia="Calibri" w:hAnsi="Times New Roman" w:cs="Times New Roman"/>
          <w:color w:val="000000"/>
          <w:sz w:val="24"/>
          <w:szCs w:val="24"/>
        </w:rPr>
        <w:t>улыбка – всегда обязательная часть приветствия;</w:t>
      </w:r>
    </w:p>
    <w:p w:rsidR="004542B0" w:rsidRPr="004542B0" w:rsidRDefault="004542B0" w:rsidP="004A17AE">
      <w:pPr>
        <w:numPr>
          <w:ilvl w:val="0"/>
          <w:numId w:val="6"/>
        </w:numPr>
        <w:tabs>
          <w:tab w:val="right" w:pos="426"/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4542B0">
        <w:rPr>
          <w:rFonts w:ascii="Times New Roman" w:eastAsia="Calibri" w:hAnsi="Times New Roman" w:cs="Times New Roman"/>
          <w:color w:val="000000"/>
          <w:sz w:val="24"/>
          <w:szCs w:val="24"/>
        </w:rPr>
        <w:t>педагог описывает события и ситуации, но не даёт им оценки;</w:t>
      </w:r>
    </w:p>
    <w:p w:rsidR="004542B0" w:rsidRPr="004542B0" w:rsidRDefault="004542B0" w:rsidP="004A17AE">
      <w:pPr>
        <w:numPr>
          <w:ilvl w:val="0"/>
          <w:numId w:val="6"/>
        </w:numPr>
        <w:tabs>
          <w:tab w:val="right" w:pos="426"/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4542B0">
        <w:rPr>
          <w:rFonts w:ascii="Times New Roman" w:eastAsia="Calibri" w:hAnsi="Times New Roman" w:cs="Times New Roman"/>
          <w:color w:val="000000"/>
          <w:sz w:val="24"/>
          <w:szCs w:val="24"/>
        </w:rPr>
        <w:t>педагог не обвиняет родителей и не возлагает на них ответственность за поведение детей в детском саду;</w:t>
      </w:r>
    </w:p>
    <w:p w:rsidR="004542B0" w:rsidRPr="004542B0" w:rsidRDefault="004542B0" w:rsidP="004A17AE">
      <w:pPr>
        <w:numPr>
          <w:ilvl w:val="0"/>
          <w:numId w:val="6"/>
        </w:numPr>
        <w:tabs>
          <w:tab w:val="right" w:pos="426"/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4542B0">
        <w:rPr>
          <w:rFonts w:ascii="Times New Roman" w:eastAsia="Calibri" w:hAnsi="Times New Roman" w:cs="Times New Roman"/>
          <w:color w:val="000000"/>
          <w:sz w:val="24"/>
          <w:szCs w:val="24"/>
        </w:rPr>
        <w:t>тон общения ровный и дружелюбный, исключается повышение голоса;</w:t>
      </w:r>
    </w:p>
    <w:p w:rsidR="004542B0" w:rsidRPr="004542B0" w:rsidRDefault="004542B0" w:rsidP="004A17AE">
      <w:pPr>
        <w:numPr>
          <w:ilvl w:val="0"/>
          <w:numId w:val="6"/>
        </w:numPr>
        <w:tabs>
          <w:tab w:val="right" w:pos="426"/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4542B0">
        <w:rPr>
          <w:rFonts w:ascii="Times New Roman" w:eastAsia="Calibri" w:hAnsi="Times New Roman" w:cs="Times New Roman"/>
          <w:color w:val="000000"/>
          <w:sz w:val="24"/>
          <w:szCs w:val="24"/>
        </w:rPr>
        <w:t>уважительное отношение к личности воспитанника;</w:t>
      </w:r>
    </w:p>
    <w:p w:rsidR="004542B0" w:rsidRPr="004542B0" w:rsidRDefault="004542B0" w:rsidP="004A17AE">
      <w:pPr>
        <w:numPr>
          <w:ilvl w:val="0"/>
          <w:numId w:val="6"/>
        </w:numPr>
        <w:tabs>
          <w:tab w:val="right" w:pos="426"/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4542B0">
        <w:rPr>
          <w:rFonts w:ascii="Times New Roman" w:eastAsia="Calibri" w:hAnsi="Times New Roman" w:cs="Times New Roman"/>
          <w:color w:val="000000"/>
          <w:sz w:val="24"/>
          <w:szCs w:val="24"/>
        </w:rPr>
        <w:t>умение заинтересованно слушать собеседника и сопереживать ему;</w:t>
      </w:r>
    </w:p>
    <w:p w:rsidR="004542B0" w:rsidRPr="004542B0" w:rsidRDefault="004542B0" w:rsidP="004A17AE">
      <w:pPr>
        <w:numPr>
          <w:ilvl w:val="0"/>
          <w:numId w:val="6"/>
        </w:numPr>
        <w:tabs>
          <w:tab w:val="right" w:pos="426"/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4542B0">
        <w:rPr>
          <w:rFonts w:ascii="Times New Roman" w:eastAsia="Calibri" w:hAnsi="Times New Roman" w:cs="Times New Roman"/>
          <w:color w:val="000000"/>
          <w:sz w:val="24"/>
          <w:szCs w:val="24"/>
        </w:rPr>
        <w:t>умение видеть и слышать воспитанника, сопереживать ему;</w:t>
      </w:r>
    </w:p>
    <w:p w:rsidR="004542B0" w:rsidRPr="004542B0" w:rsidRDefault="004542B0" w:rsidP="004A17AE">
      <w:pPr>
        <w:numPr>
          <w:ilvl w:val="0"/>
          <w:numId w:val="6"/>
        </w:numPr>
        <w:tabs>
          <w:tab w:val="right" w:pos="426"/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4542B0">
        <w:rPr>
          <w:rFonts w:ascii="Times New Roman" w:eastAsia="Calibri" w:hAnsi="Times New Roman" w:cs="Times New Roman"/>
          <w:color w:val="000000"/>
          <w:sz w:val="24"/>
          <w:szCs w:val="24"/>
        </w:rPr>
        <w:t>уравновешенность и самообладание, выдержка в отношениях с детьми;</w:t>
      </w:r>
    </w:p>
    <w:p w:rsidR="004542B0" w:rsidRPr="004542B0" w:rsidRDefault="004542B0" w:rsidP="004A17AE">
      <w:pPr>
        <w:numPr>
          <w:ilvl w:val="0"/>
          <w:numId w:val="6"/>
        </w:numPr>
        <w:tabs>
          <w:tab w:val="right" w:pos="426"/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4542B0">
        <w:rPr>
          <w:rFonts w:ascii="Times New Roman" w:eastAsia="Calibri" w:hAnsi="Times New Roman" w:cs="Times New Roman"/>
          <w:color w:val="000000"/>
          <w:sz w:val="24"/>
          <w:szCs w:val="24"/>
        </w:rPr>
        <w:t xml:space="preserve">умение быстро и правильно оценивать сложившуюся обстановку и в то же время </w:t>
      </w:r>
      <w:r w:rsidRPr="004542B0">
        <w:rPr>
          <w:rFonts w:ascii="Times New Roman" w:eastAsia="Times New Roman" w:hAnsi="Times New Roman" w:cs="Times New Roman"/>
          <w:color w:val="000000"/>
          <w:sz w:val="20"/>
          <w:szCs w:val="20"/>
          <w:lang w:eastAsia="zh-CN"/>
        </w:rPr>
        <w:br/>
      </w:r>
      <w:r w:rsidRPr="004542B0">
        <w:rPr>
          <w:rFonts w:ascii="Times New Roman" w:eastAsia="Calibri" w:hAnsi="Times New Roman" w:cs="Times New Roman"/>
          <w:color w:val="000000"/>
          <w:sz w:val="24"/>
          <w:szCs w:val="24"/>
        </w:rPr>
        <w:t>не торопиться с выводами о поведении и способностях воспитанников;</w:t>
      </w:r>
    </w:p>
    <w:p w:rsidR="004542B0" w:rsidRPr="004542B0" w:rsidRDefault="004542B0" w:rsidP="004A17AE">
      <w:pPr>
        <w:numPr>
          <w:ilvl w:val="0"/>
          <w:numId w:val="6"/>
        </w:numPr>
        <w:tabs>
          <w:tab w:val="right" w:pos="426"/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4542B0">
        <w:rPr>
          <w:rFonts w:ascii="Times New Roman" w:eastAsia="Calibri" w:hAnsi="Times New Roman" w:cs="Times New Roman"/>
          <w:color w:val="000000"/>
          <w:sz w:val="24"/>
          <w:szCs w:val="24"/>
        </w:rPr>
        <w:t>умение сочетать мягкий эмоциональный и деловой тон в отношениях с детьми;</w:t>
      </w:r>
    </w:p>
    <w:p w:rsidR="004542B0" w:rsidRPr="004542B0" w:rsidRDefault="004542B0" w:rsidP="004A17AE">
      <w:pPr>
        <w:numPr>
          <w:ilvl w:val="0"/>
          <w:numId w:val="6"/>
        </w:numPr>
        <w:tabs>
          <w:tab w:val="right" w:pos="426"/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4542B0">
        <w:rPr>
          <w:rFonts w:ascii="Times New Roman" w:eastAsia="Calibri" w:hAnsi="Times New Roman" w:cs="Times New Roman"/>
          <w:color w:val="000000"/>
          <w:sz w:val="24"/>
          <w:szCs w:val="24"/>
        </w:rPr>
        <w:t>умение сочетать требовательность с чутким отношением к воспитанникам;</w:t>
      </w:r>
    </w:p>
    <w:p w:rsidR="004542B0" w:rsidRPr="004542B0" w:rsidRDefault="004542B0" w:rsidP="004A17AE">
      <w:pPr>
        <w:numPr>
          <w:ilvl w:val="0"/>
          <w:numId w:val="6"/>
        </w:numPr>
        <w:tabs>
          <w:tab w:val="right" w:pos="426"/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4542B0">
        <w:rPr>
          <w:rFonts w:ascii="Times New Roman" w:eastAsia="Calibri" w:hAnsi="Times New Roman" w:cs="Times New Roman"/>
          <w:color w:val="000000"/>
          <w:sz w:val="24"/>
          <w:szCs w:val="24"/>
        </w:rPr>
        <w:t>знание возрастных и индивидуальных особенностей воспитанников;</w:t>
      </w:r>
    </w:p>
    <w:p w:rsidR="004542B0" w:rsidRPr="004542B0" w:rsidRDefault="004542B0" w:rsidP="004A17AE">
      <w:pPr>
        <w:numPr>
          <w:ilvl w:val="0"/>
          <w:numId w:val="6"/>
        </w:numPr>
        <w:tabs>
          <w:tab w:val="right" w:pos="426"/>
          <w:tab w:val="left" w:pos="1134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sz w:val="20"/>
          <w:szCs w:val="20"/>
          <w:lang w:eastAsia="zh-CN"/>
        </w:rPr>
      </w:pPr>
      <w:r w:rsidRPr="004542B0">
        <w:rPr>
          <w:rFonts w:ascii="Times New Roman" w:eastAsia="Calibri" w:hAnsi="Times New Roman" w:cs="Times New Roman"/>
          <w:color w:val="000000"/>
          <w:sz w:val="24"/>
          <w:szCs w:val="24"/>
        </w:rPr>
        <w:t>соответствие внешнего вида статусу воспитателя детского сада.</w:t>
      </w:r>
    </w:p>
    <w:p w:rsidR="00711389" w:rsidRPr="00711389" w:rsidRDefault="00711389" w:rsidP="004542B0">
      <w:pPr>
        <w:kinsoku w:val="0"/>
        <w:wordWrap w:val="0"/>
        <w:overflowPunct w:val="0"/>
        <w:spacing w:after="0" w:line="240" w:lineRule="auto"/>
        <w:ind w:left="360"/>
        <w:contextualSpacing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05AFC" w:rsidRDefault="00905AFC" w:rsidP="00905AFC">
      <w:pPr>
        <w:kinsoku w:val="0"/>
        <w:overflowPunct w:val="0"/>
        <w:spacing w:after="0" w:line="273" w:lineRule="auto"/>
        <w:ind w:left="1699" w:hanging="547"/>
        <w:jc w:val="both"/>
        <w:textAlignment w:val="baseline"/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eastAsia="ru-RU"/>
        </w:rPr>
      </w:pPr>
      <w:r w:rsidRPr="00666B09"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eastAsia="ru-RU"/>
        </w:rPr>
        <w:t>1.2.4. Социокультурный контекст</w:t>
      </w:r>
    </w:p>
    <w:p w:rsidR="008060C5" w:rsidRPr="008060C5" w:rsidRDefault="008060C5" w:rsidP="008060C5">
      <w:pPr>
        <w:pStyle w:val="a4"/>
        <w:rPr>
          <w:rFonts w:ascii="Times New Roman" w:eastAsia="Calibri" w:hAnsi="Times New Roman" w:cs="Times New Roman"/>
          <w:sz w:val="24"/>
          <w:szCs w:val="24"/>
        </w:rPr>
      </w:pPr>
      <w:r w:rsidRPr="008060C5">
        <w:rPr>
          <w:rFonts w:ascii="Times New Roman" w:eastAsia="Calibri" w:hAnsi="Times New Roman" w:cs="Times New Roman"/>
          <w:sz w:val="24"/>
          <w:szCs w:val="24"/>
        </w:rPr>
        <w:t xml:space="preserve">Социокультурный контекст – это социальная и культурная среда, в которой человек растёт и живет. Он также включает в себя влияние, которое среда оказывает на идеи и поведение человека. </w:t>
      </w:r>
    </w:p>
    <w:p w:rsidR="008060C5" w:rsidRPr="008060C5" w:rsidRDefault="008060C5" w:rsidP="008060C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60C5">
        <w:rPr>
          <w:rFonts w:ascii="Times New Roman" w:eastAsia="Calibri" w:hAnsi="Times New Roman" w:cs="Times New Roman"/>
          <w:sz w:val="24"/>
          <w:szCs w:val="24"/>
        </w:rPr>
        <w:t xml:space="preserve">Реализация социокультурного контекста опирается на построение социального партнерства образовательной организации. </w:t>
      </w:r>
    </w:p>
    <w:p w:rsidR="008060C5" w:rsidRPr="008060C5" w:rsidRDefault="008060C5" w:rsidP="008060C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60C5">
        <w:rPr>
          <w:rFonts w:ascii="Times New Roman" w:eastAsia="Calibri" w:hAnsi="Times New Roman" w:cs="Times New Roman"/>
          <w:sz w:val="24"/>
          <w:szCs w:val="24"/>
        </w:rPr>
        <w:t xml:space="preserve">В рамках социокультурного контекста повышается роль родительской общественности как субъекта образовательных отношений в Программе воспитания. </w:t>
      </w:r>
    </w:p>
    <w:p w:rsidR="008060C5" w:rsidRPr="008060C5" w:rsidRDefault="008060C5" w:rsidP="008060C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60C5">
        <w:rPr>
          <w:rFonts w:ascii="Times New Roman" w:eastAsia="Calibri" w:hAnsi="Times New Roman" w:cs="Times New Roman"/>
          <w:sz w:val="24"/>
          <w:szCs w:val="24"/>
        </w:rPr>
        <w:t xml:space="preserve">Сетевое взаимодействие в ДОУ осуществляется с </w:t>
      </w:r>
      <w:r>
        <w:rPr>
          <w:rFonts w:ascii="Times New Roman" w:eastAsia="Calibri" w:hAnsi="Times New Roman" w:cs="Times New Roman"/>
          <w:sz w:val="24"/>
          <w:szCs w:val="24"/>
        </w:rPr>
        <w:t xml:space="preserve">образовательными организациями: МБОУ «СОШ №1» «Музыкальная </w:t>
      </w:r>
      <w:r w:rsidRPr="008060C5">
        <w:rPr>
          <w:rFonts w:ascii="Times New Roman" w:eastAsia="Calibri" w:hAnsi="Times New Roman" w:cs="Times New Roman"/>
          <w:sz w:val="24"/>
          <w:szCs w:val="24"/>
        </w:rPr>
        <w:t xml:space="preserve"> школа</w:t>
      </w:r>
      <w:r>
        <w:rPr>
          <w:rFonts w:ascii="Times New Roman" w:eastAsia="Calibri" w:hAnsi="Times New Roman" w:cs="Times New Roman"/>
          <w:sz w:val="24"/>
          <w:szCs w:val="24"/>
        </w:rPr>
        <w:t xml:space="preserve"> им.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И.Шакирова</w:t>
      </w:r>
      <w:proofErr w:type="spellEnd"/>
      <w:r w:rsidRPr="008060C5">
        <w:rPr>
          <w:rFonts w:ascii="Times New Roman" w:eastAsia="Calibri" w:hAnsi="Times New Roman" w:cs="Times New Roman"/>
          <w:sz w:val="24"/>
          <w:szCs w:val="24"/>
        </w:rPr>
        <w:t>», «</w:t>
      </w:r>
      <w:r>
        <w:rPr>
          <w:rFonts w:ascii="Times New Roman" w:eastAsia="Calibri" w:hAnsi="Times New Roman" w:cs="Times New Roman"/>
          <w:sz w:val="24"/>
          <w:szCs w:val="24"/>
        </w:rPr>
        <w:t>Районная</w:t>
      </w:r>
      <w:r w:rsidRPr="008060C5">
        <w:rPr>
          <w:rFonts w:ascii="Times New Roman" w:eastAsia="Calibri" w:hAnsi="Times New Roman" w:cs="Times New Roman"/>
          <w:sz w:val="24"/>
          <w:szCs w:val="24"/>
        </w:rPr>
        <w:t xml:space="preserve"> детская библиотека», </w:t>
      </w:r>
      <w:r>
        <w:rPr>
          <w:rFonts w:ascii="Times New Roman" w:eastAsia="Calibri" w:hAnsi="Times New Roman" w:cs="Times New Roman"/>
          <w:sz w:val="24"/>
          <w:szCs w:val="24"/>
        </w:rPr>
        <w:t>«Музей ВОВ». ЦСОН «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Шафкать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». </w:t>
      </w:r>
      <w:r w:rsidRPr="008060C5">
        <w:rPr>
          <w:rFonts w:ascii="Times New Roman" w:eastAsia="Calibri" w:hAnsi="Times New Roman" w:cs="Times New Roman"/>
          <w:sz w:val="24"/>
          <w:szCs w:val="24"/>
        </w:rPr>
        <w:t>Организация мероприятий проводится на основе договора о сотрудничестве и плана работы. Договор и план мероприятий по преемственности заключается ежегодно с МБОУ СОШ №</w:t>
      </w:r>
      <w:r>
        <w:rPr>
          <w:rFonts w:ascii="Times New Roman" w:eastAsia="Calibri" w:hAnsi="Times New Roman" w:cs="Times New Roman"/>
          <w:sz w:val="24"/>
          <w:szCs w:val="24"/>
        </w:rPr>
        <w:t>1.С</w:t>
      </w:r>
      <w:r w:rsidRPr="008060C5">
        <w:rPr>
          <w:rFonts w:ascii="Times New Roman" w:eastAsia="Calibri" w:hAnsi="Times New Roman" w:cs="Times New Roman"/>
          <w:sz w:val="24"/>
          <w:szCs w:val="24"/>
        </w:rPr>
        <w:t xml:space="preserve"> остальными организациями мероприятия проводятся по предварительной договоренности</w:t>
      </w:r>
      <w:r>
        <w:rPr>
          <w:rFonts w:ascii="Times New Roman" w:eastAsia="Calibri" w:hAnsi="Times New Roman" w:cs="Times New Roman"/>
          <w:sz w:val="24"/>
          <w:szCs w:val="24"/>
        </w:rPr>
        <w:t xml:space="preserve">.  </w:t>
      </w:r>
      <w:r w:rsidRPr="008060C5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8060C5" w:rsidRPr="008060C5" w:rsidRDefault="008060C5" w:rsidP="008060C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60C5">
        <w:rPr>
          <w:rFonts w:ascii="Times New Roman" w:eastAsia="Calibri" w:hAnsi="Times New Roman" w:cs="Times New Roman"/>
          <w:sz w:val="24"/>
          <w:szCs w:val="24"/>
        </w:rPr>
        <w:t xml:space="preserve">Работа с родителями (законными представителями) воспитанников осуществляется для более эффективного достижения цели воспитания, которое обеспечивается согласованием </w:t>
      </w:r>
      <w:proofErr w:type="spellStart"/>
      <w:r w:rsidRPr="008060C5">
        <w:rPr>
          <w:rFonts w:ascii="Times New Roman" w:eastAsia="Calibri" w:hAnsi="Times New Roman" w:cs="Times New Roman"/>
          <w:sz w:val="24"/>
          <w:szCs w:val="24"/>
        </w:rPr>
        <w:t>позицийсемьи</w:t>
      </w:r>
      <w:proofErr w:type="spellEnd"/>
      <w:r w:rsidRPr="008060C5">
        <w:rPr>
          <w:rFonts w:ascii="Times New Roman" w:eastAsia="Calibri" w:hAnsi="Times New Roman" w:cs="Times New Roman"/>
          <w:sz w:val="24"/>
          <w:szCs w:val="24"/>
        </w:rPr>
        <w:t xml:space="preserve"> и ДОУ в данном вопросе.</w:t>
      </w:r>
    </w:p>
    <w:p w:rsidR="008060C5" w:rsidRPr="008060C5" w:rsidRDefault="008060C5" w:rsidP="008060C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60C5">
        <w:rPr>
          <w:rFonts w:ascii="Times New Roman" w:eastAsia="Calibri" w:hAnsi="Times New Roman" w:cs="Times New Roman"/>
          <w:sz w:val="24"/>
          <w:szCs w:val="24"/>
        </w:rPr>
        <w:t xml:space="preserve">Работа с родителями (законными представителями) осуществляется в рамках следующих видов и форм деятельности. </w:t>
      </w:r>
    </w:p>
    <w:p w:rsidR="008060C5" w:rsidRPr="008060C5" w:rsidRDefault="008060C5" w:rsidP="008060C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60C5">
        <w:rPr>
          <w:rFonts w:ascii="Times New Roman" w:eastAsia="Calibri" w:hAnsi="Times New Roman" w:cs="Times New Roman"/>
          <w:sz w:val="24"/>
          <w:szCs w:val="24"/>
        </w:rPr>
        <w:t xml:space="preserve">На уровне группы и ДОУ. Родительский комитет группы, члены родительского комитета, участвующие в управлении образовательной организацией и решении вопросов воспитания и социализации их обучающихся. </w:t>
      </w:r>
    </w:p>
    <w:p w:rsidR="008060C5" w:rsidRPr="008060C5" w:rsidRDefault="008060C5" w:rsidP="008060C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Родительские 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собраания</w:t>
      </w:r>
      <w:proofErr w:type="spellEnd"/>
      <w:r w:rsidRPr="008060C5">
        <w:rPr>
          <w:rFonts w:ascii="Times New Roman" w:eastAsia="Calibri" w:hAnsi="Times New Roman" w:cs="Times New Roman"/>
          <w:sz w:val="24"/>
          <w:szCs w:val="24"/>
        </w:rPr>
        <w:t>, на которых обсуждаются вопросы возрастных особенностей детей, формы и способы доверительного взаимодействия родителей с детьми, проводятся мастер-классы, круглые столы с приглашением специалистов.</w:t>
      </w:r>
    </w:p>
    <w:p w:rsidR="008060C5" w:rsidRPr="008060C5" w:rsidRDefault="008060C5" w:rsidP="008060C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60C5">
        <w:rPr>
          <w:rFonts w:ascii="Times New Roman" w:eastAsia="Calibri" w:hAnsi="Times New Roman" w:cs="Times New Roman"/>
          <w:sz w:val="24"/>
          <w:szCs w:val="24"/>
        </w:rPr>
        <w:t>Дни открытых дверей, во время которых родители могут посещать режимные моменты, образовательную деятельность, мероприятия, для получения представления о ходе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060C5">
        <w:rPr>
          <w:rFonts w:ascii="Times New Roman" w:eastAsia="Calibri" w:hAnsi="Times New Roman" w:cs="Times New Roman"/>
          <w:sz w:val="24"/>
          <w:szCs w:val="24"/>
        </w:rPr>
        <w:t xml:space="preserve">образовательного и воспитательного процесса в ДОУ. </w:t>
      </w:r>
    </w:p>
    <w:p w:rsidR="008060C5" w:rsidRPr="008060C5" w:rsidRDefault="008060C5" w:rsidP="008060C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60C5">
        <w:rPr>
          <w:rFonts w:ascii="Times New Roman" w:eastAsia="Calibri" w:hAnsi="Times New Roman" w:cs="Times New Roman"/>
          <w:sz w:val="24"/>
          <w:szCs w:val="24"/>
        </w:rPr>
        <w:t xml:space="preserve">Общие родительские собрания, происходящие в режиме обсуждения важных вопросов воспитания детей. </w:t>
      </w:r>
    </w:p>
    <w:p w:rsidR="008060C5" w:rsidRPr="008060C5" w:rsidRDefault="008060C5" w:rsidP="008060C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>
        <w:rPr>
          <w:rFonts w:ascii="Times New Roman" w:eastAsia="Calibri" w:hAnsi="Times New Roman" w:cs="Times New Roman"/>
          <w:sz w:val="24"/>
          <w:szCs w:val="24"/>
        </w:rPr>
        <w:t xml:space="preserve">Родительские форумы на </w:t>
      </w:r>
      <w:r w:rsidRPr="008060C5">
        <w:rPr>
          <w:rFonts w:ascii="Times New Roman" w:eastAsia="Calibri" w:hAnsi="Times New Roman" w:cs="Times New Roman"/>
          <w:sz w:val="24"/>
          <w:szCs w:val="24"/>
        </w:rPr>
        <w:t xml:space="preserve"> интернет-сайте ДОУ, на которых обсуждаются интересующие родителей вопросы, а также осуществляются виртуальные консультации психологов и педагогических работников, руководителя ДОУ. </w:t>
      </w:r>
    </w:p>
    <w:p w:rsidR="008060C5" w:rsidRPr="008060C5" w:rsidRDefault="008060C5" w:rsidP="008060C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60C5">
        <w:rPr>
          <w:rFonts w:ascii="Times New Roman" w:eastAsia="Calibri" w:hAnsi="Times New Roman" w:cs="Times New Roman"/>
          <w:sz w:val="24"/>
          <w:szCs w:val="24"/>
        </w:rPr>
        <w:lastRenderedPageBreak/>
        <w:t>Участие родителей в мероприятиях: праздниках, экологических акциях, творческих мастерских, проектах, физкультурно-спортивных мероприятиях, участие в совместных</w:t>
      </w:r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060C5">
        <w:rPr>
          <w:rFonts w:ascii="Times New Roman" w:eastAsia="Calibri" w:hAnsi="Times New Roman" w:cs="Times New Roman"/>
          <w:sz w:val="24"/>
          <w:szCs w:val="24"/>
        </w:rPr>
        <w:t>экскурсиях, пешеходных прогулках. Подготовка и участие в</w:t>
      </w:r>
      <w:r>
        <w:rPr>
          <w:rFonts w:ascii="Times New Roman" w:eastAsia="Calibri" w:hAnsi="Times New Roman" w:cs="Times New Roman"/>
          <w:sz w:val="24"/>
          <w:szCs w:val="24"/>
        </w:rPr>
        <w:t xml:space="preserve"> районных и региональных </w:t>
      </w:r>
      <w:r w:rsidRPr="008060C5">
        <w:rPr>
          <w:rFonts w:ascii="Times New Roman" w:eastAsia="Calibri" w:hAnsi="Times New Roman" w:cs="Times New Roman"/>
          <w:sz w:val="24"/>
          <w:szCs w:val="24"/>
        </w:rPr>
        <w:t xml:space="preserve"> кон</w:t>
      </w:r>
      <w:r>
        <w:rPr>
          <w:rFonts w:ascii="Times New Roman" w:eastAsia="Calibri" w:hAnsi="Times New Roman" w:cs="Times New Roman"/>
          <w:sz w:val="24"/>
          <w:szCs w:val="24"/>
        </w:rPr>
        <w:t xml:space="preserve">курсах, </w:t>
      </w:r>
      <w:r w:rsidRPr="008060C5">
        <w:rPr>
          <w:rFonts w:ascii="Times New Roman" w:eastAsia="Calibri" w:hAnsi="Times New Roman" w:cs="Times New Roman"/>
          <w:sz w:val="24"/>
          <w:szCs w:val="24"/>
        </w:rPr>
        <w:t xml:space="preserve">подготовка проектов по оформлению помещений ДОУ к праздникам, оформлению территории ДОУ к летне-оздоровительному сезону и зимним играм. </w:t>
      </w:r>
    </w:p>
    <w:p w:rsidR="008060C5" w:rsidRPr="008060C5" w:rsidRDefault="008060C5" w:rsidP="008060C5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60C5">
        <w:rPr>
          <w:rFonts w:ascii="Times New Roman" w:eastAsia="Calibri" w:hAnsi="Times New Roman" w:cs="Times New Roman"/>
          <w:sz w:val="24"/>
          <w:szCs w:val="24"/>
        </w:rPr>
        <w:t xml:space="preserve">На индивидуальном уровне. </w:t>
      </w:r>
    </w:p>
    <w:p w:rsidR="00905AFC" w:rsidRPr="00DC223A" w:rsidRDefault="008060C5" w:rsidP="00DC223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8060C5">
        <w:rPr>
          <w:rFonts w:ascii="Times New Roman" w:eastAsia="Calibri" w:hAnsi="Times New Roman" w:cs="Times New Roman"/>
          <w:sz w:val="24"/>
          <w:szCs w:val="24"/>
        </w:rPr>
        <w:t xml:space="preserve">        Индивидуальное консультирование c целью координации воспитательных усилий педагогических работников и родителей. Регулярное информирование род</w:t>
      </w:r>
      <w:r w:rsidR="00DC223A">
        <w:rPr>
          <w:rFonts w:ascii="Times New Roman" w:eastAsia="Calibri" w:hAnsi="Times New Roman" w:cs="Times New Roman"/>
          <w:sz w:val="24"/>
          <w:szCs w:val="24"/>
        </w:rPr>
        <w:t xml:space="preserve">ителей об успехах и проблемах </w:t>
      </w:r>
      <w:r w:rsidRPr="008060C5">
        <w:rPr>
          <w:rFonts w:ascii="Times New Roman" w:eastAsia="Calibri" w:hAnsi="Times New Roman" w:cs="Times New Roman"/>
          <w:sz w:val="24"/>
          <w:szCs w:val="24"/>
        </w:rPr>
        <w:t xml:space="preserve"> ребенка, о состоянии здоровья, о жизни группы в целом. Привлечение членов семей обучающихся к организации и проведению творческих дел группы. Организация внутри группы семейных праздников, конкурсов, соревнований, направленных на сплочение семьи и ДОУ.</w:t>
      </w:r>
    </w:p>
    <w:p w:rsidR="00DC223A" w:rsidRPr="007A5A05" w:rsidRDefault="00DC223A" w:rsidP="0030174D">
      <w:pPr>
        <w:kinsoku w:val="0"/>
        <w:overflowPunct w:val="0"/>
        <w:spacing w:after="0" w:line="273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B4613" w:rsidRDefault="007B4613" w:rsidP="007B4613">
      <w:pPr>
        <w:kinsoku w:val="0"/>
        <w:overflowPunct w:val="0"/>
        <w:spacing w:after="0" w:line="273" w:lineRule="auto"/>
        <w:ind w:left="1699" w:hanging="547"/>
        <w:jc w:val="both"/>
        <w:textAlignment w:val="baseline"/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eastAsia="ru-RU"/>
        </w:rPr>
      </w:pPr>
      <w:r w:rsidRPr="00666B09"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eastAsia="ru-RU"/>
        </w:rPr>
        <w:t>1.2.5. Деятельности и культурные практики в ДОО</w:t>
      </w:r>
    </w:p>
    <w:p w:rsidR="00B27A71" w:rsidRPr="00666B09" w:rsidRDefault="00B27A71" w:rsidP="007B4613">
      <w:pPr>
        <w:kinsoku w:val="0"/>
        <w:overflowPunct w:val="0"/>
        <w:spacing w:after="0" w:line="273" w:lineRule="auto"/>
        <w:ind w:left="1699" w:hanging="547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B27A71" w:rsidRPr="00B27A71" w:rsidRDefault="00B27A71" w:rsidP="00B27A71">
      <w:pPr>
        <w:kinsoku w:val="0"/>
        <w:wordWrap w:val="0"/>
        <w:overflowPunct w:val="0"/>
        <w:spacing w:before="96"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7A71"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eastAsia="ru-RU"/>
        </w:rPr>
        <w:t xml:space="preserve">Цели и задачи воспитания реализуются </w:t>
      </w:r>
      <w:r w:rsidRPr="00B27A71">
        <w:rPr>
          <w:rFonts w:ascii="Times New Roman" w:eastAsia="+mn-ea" w:hAnsi="Times New Roman" w:cs="Times New Roman"/>
          <w:i/>
          <w:iCs/>
          <w:color w:val="000000"/>
          <w:kern w:val="24"/>
          <w:sz w:val="24"/>
          <w:szCs w:val="24"/>
          <w:lang w:eastAsia="ru-RU"/>
        </w:rPr>
        <w:t xml:space="preserve">во всех видах деятельности      </w:t>
      </w:r>
      <w:r w:rsidRPr="00B27A71"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eastAsia="ru-RU"/>
        </w:rPr>
        <w:t xml:space="preserve"> дошкольника, обозначенных во ФГОС </w:t>
      </w:r>
      <w:proofErr w:type="gramStart"/>
      <w:r w:rsidRPr="00B27A71"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eastAsia="ru-RU"/>
        </w:rPr>
        <w:t>ДО</w:t>
      </w:r>
      <w:proofErr w:type="gramEnd"/>
      <w:r w:rsidRPr="00B27A71"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eastAsia="ru-RU"/>
        </w:rPr>
        <w:t xml:space="preserve">. В качестве </w:t>
      </w:r>
      <w:r w:rsidRPr="00B27A71">
        <w:rPr>
          <w:rFonts w:ascii="Times New Roman" w:eastAsia="+mn-ea" w:hAnsi="Times New Roman" w:cs="Times New Roman"/>
          <w:b/>
          <w:bCs/>
          <w:i/>
          <w:iCs/>
          <w:color w:val="000000"/>
          <w:kern w:val="24"/>
          <w:sz w:val="24"/>
          <w:szCs w:val="24"/>
          <w:lang w:eastAsia="ru-RU"/>
        </w:rPr>
        <w:t>средств</w:t>
      </w:r>
      <w:r w:rsidRPr="00B27A71"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eastAsia="ru-RU"/>
        </w:rPr>
        <w:t xml:space="preserve">                     реализации цели воспитания могут выступать следующие основные         виды деятельности и культурные практики: </w:t>
      </w:r>
    </w:p>
    <w:p w:rsidR="00B27A71" w:rsidRPr="00B27A71" w:rsidRDefault="00B27A71" w:rsidP="004A17AE">
      <w:pPr>
        <w:numPr>
          <w:ilvl w:val="0"/>
          <w:numId w:val="3"/>
        </w:numPr>
        <w:kinsoku w:val="0"/>
        <w:overflowPunct w:val="0"/>
        <w:spacing w:after="0" w:line="240" w:lineRule="auto"/>
        <w:ind w:left="1267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7A71"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eastAsia="ru-RU"/>
        </w:rPr>
        <w:t>предметно-целевая (виды деятельности, организуемые взрослым, в которых он открывает ребенку смысл и ценность человеческой деятельности, способы ее реализации совместно с родителями, воспитателями, сверстниками) (таблица 4);</w:t>
      </w:r>
    </w:p>
    <w:p w:rsidR="00B27A71" w:rsidRPr="00B27A71" w:rsidRDefault="00B27A71" w:rsidP="004A17AE">
      <w:pPr>
        <w:numPr>
          <w:ilvl w:val="0"/>
          <w:numId w:val="3"/>
        </w:numPr>
        <w:kinsoku w:val="0"/>
        <w:overflowPunct w:val="0"/>
        <w:spacing w:after="0" w:line="240" w:lineRule="auto"/>
        <w:ind w:left="1267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7A71"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eastAsia="ru-RU"/>
        </w:rPr>
        <w:t>культурные практики (активная, самостоятельная апробация каждым ребенком инструментального и ценностного содержаний, полученных от взрослого, и способов их реализации в различных видах деятельности через личный опыт);</w:t>
      </w:r>
    </w:p>
    <w:p w:rsidR="00B27A71" w:rsidRPr="00B27A71" w:rsidRDefault="00B27A71" w:rsidP="004A17AE">
      <w:pPr>
        <w:numPr>
          <w:ilvl w:val="0"/>
          <w:numId w:val="3"/>
        </w:numPr>
        <w:kinsoku w:val="0"/>
        <w:overflowPunct w:val="0"/>
        <w:spacing w:after="0" w:line="240" w:lineRule="auto"/>
        <w:ind w:left="1267"/>
        <w:contextualSpacing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27A71"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eastAsia="ru-RU"/>
        </w:rPr>
        <w:t>свободная инициативная деятельность ребенка (его спонтанная самостоятельная активность, в рамках которой он реализует свои базовые устремления: любознательность, общительность, опыт деятельности на основе усвоенных ценностей).</w:t>
      </w:r>
    </w:p>
    <w:p w:rsidR="007B4613" w:rsidRDefault="00DC223A" w:rsidP="009915FE">
      <w:pPr>
        <w:pStyle w:val="a4"/>
        <w:rPr>
          <w:rFonts w:ascii="Times New Roman" w:hAnsi="Times New Roman" w:cs="Times New Roman"/>
          <w:sz w:val="24"/>
          <w:szCs w:val="24"/>
        </w:rPr>
      </w:pPr>
      <w:r w:rsidRPr="00DC223A">
        <w:rPr>
          <w:rFonts w:ascii="Times New Roman" w:hAnsi="Times New Roman" w:cs="Times New Roman"/>
          <w:sz w:val="24"/>
          <w:szCs w:val="24"/>
        </w:rPr>
        <w:t>Предметно-целевая деятельность педагогов. Сквозные механизмы развития, виды деятельности и формы активности ребенка</w:t>
      </w:r>
    </w:p>
    <w:p w:rsidR="00DC223A" w:rsidRDefault="00DC223A" w:rsidP="009915FE">
      <w:pPr>
        <w:pStyle w:val="a4"/>
        <w:rPr>
          <w:rFonts w:ascii="Times New Roman" w:hAnsi="Times New Roman" w:cs="Times New Roman"/>
          <w:sz w:val="24"/>
          <w:szCs w:val="24"/>
        </w:rPr>
      </w:pPr>
    </w:p>
    <w:tbl>
      <w:tblPr>
        <w:tblW w:w="10164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367"/>
        <w:gridCol w:w="7797"/>
      </w:tblGrid>
      <w:tr w:rsidR="00DC223A" w:rsidRPr="00DC223A" w:rsidTr="00292356">
        <w:trPr>
          <w:trHeight w:val="382"/>
        </w:trPr>
        <w:tc>
          <w:tcPr>
            <w:tcW w:w="23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DC223A" w:rsidRPr="00DC223A" w:rsidRDefault="00DC223A" w:rsidP="00DC223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C223A">
              <w:rPr>
                <w:rFonts w:ascii="Times New Roman" w:eastAsia="Times New Roman" w:hAnsi="Times New Roman" w:cs="Arial"/>
                <w:i/>
                <w:iCs/>
                <w:color w:val="000000"/>
                <w:kern w:val="24"/>
                <w:sz w:val="24"/>
                <w:szCs w:val="24"/>
                <w:lang w:eastAsia="ru-RU"/>
              </w:rPr>
              <w:t>Возраст детей</w:t>
            </w:r>
          </w:p>
        </w:tc>
        <w:tc>
          <w:tcPr>
            <w:tcW w:w="77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DC223A" w:rsidRPr="00DC223A" w:rsidRDefault="00DC223A" w:rsidP="00DC223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C223A">
              <w:rPr>
                <w:rFonts w:ascii="Times New Roman" w:eastAsia="Times New Roman" w:hAnsi="Times New Roman" w:cs="Times New Roman"/>
                <w:i/>
                <w:iCs/>
                <w:color w:val="000000"/>
                <w:kern w:val="24"/>
                <w:sz w:val="24"/>
                <w:szCs w:val="24"/>
                <w:lang w:eastAsia="ru-RU"/>
              </w:rPr>
              <w:t>Виды деятельности, формы активности</w:t>
            </w:r>
          </w:p>
        </w:tc>
      </w:tr>
      <w:tr w:rsidR="00DC223A" w:rsidRPr="00DC223A" w:rsidTr="00292356">
        <w:trPr>
          <w:trHeight w:val="1298"/>
        </w:trPr>
        <w:tc>
          <w:tcPr>
            <w:tcW w:w="23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DC223A" w:rsidRPr="00DC223A" w:rsidRDefault="00DC223A" w:rsidP="00DC223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C223A">
              <w:rPr>
                <w:rFonts w:ascii="Times New Roman" w:eastAsia="Times New Roman" w:hAnsi="Times New Roman" w:cs="Times New Roman"/>
                <w:color w:val="212121"/>
                <w:kern w:val="24"/>
                <w:sz w:val="24"/>
                <w:szCs w:val="24"/>
                <w:lang w:eastAsia="ru-RU"/>
              </w:rPr>
              <w:t>младенческий возраст</w:t>
            </w:r>
          </w:p>
          <w:p w:rsidR="00DC223A" w:rsidRPr="00DC223A" w:rsidRDefault="00DC223A" w:rsidP="00DC223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C223A">
              <w:rPr>
                <w:rFonts w:ascii="Times New Roman" w:eastAsia="Times New Roman" w:hAnsi="Times New Roman" w:cs="Times New Roman"/>
                <w:color w:val="212121"/>
                <w:kern w:val="24"/>
                <w:sz w:val="24"/>
                <w:szCs w:val="24"/>
                <w:lang w:eastAsia="ru-RU"/>
              </w:rPr>
              <w:t xml:space="preserve">(2 мес. — 1 год) </w:t>
            </w:r>
          </w:p>
        </w:tc>
        <w:tc>
          <w:tcPr>
            <w:tcW w:w="77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DC223A" w:rsidRPr="00DC223A" w:rsidRDefault="00DC223A" w:rsidP="00DC223A">
            <w:pPr>
              <w:spacing w:after="0" w:line="240" w:lineRule="auto"/>
              <w:ind w:left="720"/>
              <w:jc w:val="both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C223A">
              <w:rPr>
                <w:rFonts w:ascii="Times New Roman" w:eastAsia="Times New Roman" w:hAnsi="Times New Roman" w:cs="Times New Roman"/>
                <w:i/>
                <w:iCs/>
                <w:color w:val="000000"/>
                <w:kern w:val="24"/>
                <w:sz w:val="24"/>
                <w:szCs w:val="24"/>
                <w:lang w:eastAsia="ru-RU"/>
              </w:rPr>
              <w:t>- непосредственное эмоциональное общение</w:t>
            </w:r>
            <w:r w:rsidRPr="00DC223A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с взрослым,</w:t>
            </w:r>
          </w:p>
          <w:p w:rsidR="00DC223A" w:rsidRPr="00DC223A" w:rsidRDefault="00DC223A" w:rsidP="00DC223A">
            <w:pPr>
              <w:spacing w:after="0" w:line="240" w:lineRule="auto"/>
              <w:ind w:left="720"/>
              <w:jc w:val="both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C223A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- манипулирование с предметами и познавательно-исследовательские действия,</w:t>
            </w:r>
          </w:p>
          <w:p w:rsidR="00DC223A" w:rsidRPr="00DC223A" w:rsidRDefault="00DC223A" w:rsidP="00DC223A">
            <w:pPr>
              <w:spacing w:after="0" w:line="240" w:lineRule="auto"/>
              <w:ind w:left="720"/>
              <w:jc w:val="both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C223A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- тактильно-двигательные игры и пр.</w:t>
            </w:r>
          </w:p>
        </w:tc>
      </w:tr>
      <w:tr w:rsidR="00DC223A" w:rsidRPr="00DC223A" w:rsidTr="00292356">
        <w:trPr>
          <w:trHeight w:val="1672"/>
        </w:trPr>
        <w:tc>
          <w:tcPr>
            <w:tcW w:w="23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DC223A" w:rsidRPr="00DC223A" w:rsidRDefault="00DC223A" w:rsidP="00DC223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C223A">
              <w:rPr>
                <w:rFonts w:ascii="Times New Roman" w:eastAsia="Times New Roman" w:hAnsi="Times New Roman" w:cs="Times New Roman"/>
                <w:color w:val="212121"/>
                <w:kern w:val="24"/>
                <w:sz w:val="24"/>
                <w:szCs w:val="24"/>
                <w:lang w:eastAsia="ru-RU"/>
              </w:rPr>
              <w:t>ранний возраст</w:t>
            </w:r>
          </w:p>
          <w:p w:rsidR="00DC223A" w:rsidRPr="00DC223A" w:rsidRDefault="00DC223A" w:rsidP="00DC223A">
            <w:pPr>
              <w:spacing w:after="0" w:line="240" w:lineRule="auto"/>
              <w:ind w:left="547" w:hanging="547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C223A">
              <w:rPr>
                <w:rFonts w:ascii="Times New Roman" w:eastAsia="Times New Roman" w:hAnsi="Times New Roman" w:cs="Times New Roman"/>
                <w:color w:val="212121"/>
                <w:kern w:val="24"/>
                <w:sz w:val="24"/>
                <w:szCs w:val="24"/>
                <w:lang w:eastAsia="ru-RU"/>
              </w:rPr>
              <w:t>(1 год — 3 года)</w:t>
            </w:r>
          </w:p>
        </w:tc>
        <w:tc>
          <w:tcPr>
            <w:tcW w:w="77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DC223A" w:rsidRPr="00DC223A" w:rsidRDefault="00DC223A" w:rsidP="00DC223A">
            <w:pPr>
              <w:spacing w:after="0" w:line="240" w:lineRule="auto"/>
              <w:ind w:left="720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C223A">
              <w:rPr>
                <w:rFonts w:ascii="Times New Roman" w:eastAsia="Times New Roman" w:hAnsi="Times New Roman" w:cs="Times New Roman"/>
                <w:i/>
                <w:iCs/>
                <w:color w:val="000000"/>
                <w:kern w:val="24"/>
                <w:sz w:val="24"/>
                <w:szCs w:val="24"/>
                <w:lang w:eastAsia="ru-RU"/>
              </w:rPr>
              <w:t>- предметно-</w:t>
            </w:r>
            <w:proofErr w:type="spellStart"/>
            <w:r w:rsidRPr="00DC223A">
              <w:rPr>
                <w:rFonts w:ascii="Times New Roman" w:eastAsia="Times New Roman" w:hAnsi="Times New Roman" w:cs="Times New Roman"/>
                <w:i/>
                <w:iCs/>
                <w:color w:val="000000"/>
                <w:kern w:val="24"/>
                <w:sz w:val="24"/>
                <w:szCs w:val="24"/>
                <w:lang w:eastAsia="ru-RU"/>
              </w:rPr>
              <w:t>манипулятивная</w:t>
            </w:r>
            <w:proofErr w:type="spellEnd"/>
            <w:r w:rsidRPr="00DC223A">
              <w:rPr>
                <w:rFonts w:ascii="Times New Roman" w:eastAsia="Times New Roman" w:hAnsi="Times New Roman" w:cs="Times New Roman"/>
                <w:i/>
                <w:iCs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  <w:r w:rsidRPr="00DC223A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деятельность и игры с составными и динамическими игрушками,</w:t>
            </w:r>
          </w:p>
          <w:p w:rsidR="00DC223A" w:rsidRPr="00DC223A" w:rsidRDefault="00DC223A" w:rsidP="00DC223A">
            <w:pPr>
              <w:spacing w:after="0" w:line="240" w:lineRule="auto"/>
              <w:ind w:left="720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C223A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- экспериментирование с материалами и веществами,</w:t>
            </w:r>
          </w:p>
          <w:p w:rsidR="00DC223A" w:rsidRPr="00DC223A" w:rsidRDefault="00DC223A" w:rsidP="00DC223A">
            <w:pPr>
              <w:spacing w:after="0" w:line="240" w:lineRule="auto"/>
              <w:ind w:left="720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C223A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- общение с взрослым и совместные игры со сверстниками под руководством взрослого и др.</w:t>
            </w:r>
          </w:p>
        </w:tc>
      </w:tr>
      <w:tr w:rsidR="00DC223A" w:rsidRPr="00DC223A" w:rsidTr="00292356">
        <w:trPr>
          <w:trHeight w:val="1808"/>
        </w:trPr>
        <w:tc>
          <w:tcPr>
            <w:tcW w:w="23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DC223A" w:rsidRPr="00DC223A" w:rsidRDefault="00DC223A" w:rsidP="00DC223A">
            <w:pPr>
              <w:spacing w:after="0" w:line="240" w:lineRule="auto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C223A">
              <w:rPr>
                <w:rFonts w:ascii="Times New Roman" w:eastAsia="Times New Roman" w:hAnsi="Times New Roman" w:cs="Times New Roman"/>
                <w:color w:val="212121"/>
                <w:kern w:val="24"/>
                <w:sz w:val="24"/>
                <w:szCs w:val="24"/>
                <w:lang w:eastAsia="ru-RU"/>
              </w:rPr>
              <w:t>дошкольный возраст</w:t>
            </w:r>
          </w:p>
          <w:p w:rsidR="00DC223A" w:rsidRPr="00DC223A" w:rsidRDefault="00DC223A" w:rsidP="00DC223A">
            <w:pPr>
              <w:spacing w:after="0" w:line="240" w:lineRule="auto"/>
              <w:ind w:left="547" w:hanging="547"/>
              <w:jc w:val="center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C223A">
              <w:rPr>
                <w:rFonts w:ascii="Times New Roman" w:eastAsia="Times New Roman" w:hAnsi="Times New Roman" w:cs="Times New Roman"/>
                <w:color w:val="212121"/>
                <w:kern w:val="24"/>
                <w:sz w:val="24"/>
                <w:szCs w:val="24"/>
                <w:lang w:eastAsia="ru-RU"/>
              </w:rPr>
              <w:t>(3 года — 8 лет)</w:t>
            </w:r>
          </w:p>
        </w:tc>
        <w:tc>
          <w:tcPr>
            <w:tcW w:w="77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99" w:type="dxa"/>
              <w:bottom w:w="0" w:type="dxa"/>
              <w:right w:w="99" w:type="dxa"/>
            </w:tcMar>
            <w:hideMark/>
          </w:tcPr>
          <w:p w:rsidR="00DC223A" w:rsidRPr="00DC223A" w:rsidRDefault="00DC223A" w:rsidP="00DC223A">
            <w:pPr>
              <w:spacing w:after="0" w:line="240" w:lineRule="auto"/>
              <w:ind w:left="720"/>
              <w:jc w:val="both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C223A">
              <w:rPr>
                <w:rFonts w:ascii="Times New Roman" w:eastAsia="Times New Roman" w:hAnsi="Times New Roman" w:cs="Times New Roman"/>
                <w:i/>
                <w:iCs/>
                <w:color w:val="000000"/>
                <w:kern w:val="24"/>
                <w:sz w:val="24"/>
                <w:szCs w:val="24"/>
                <w:lang w:eastAsia="ru-RU"/>
              </w:rPr>
              <w:t>- игровая</w:t>
            </w:r>
            <w:r w:rsidRPr="00DC223A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, коммуникативная, познавательно-исследовательская деятельности,</w:t>
            </w:r>
          </w:p>
          <w:p w:rsidR="00DC223A" w:rsidRPr="00DC223A" w:rsidRDefault="00DC223A" w:rsidP="00DC223A">
            <w:pPr>
              <w:spacing w:after="0" w:line="240" w:lineRule="auto"/>
              <w:ind w:left="720"/>
              <w:jc w:val="both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C223A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- восприятие художественной литературы и фольклора,</w:t>
            </w:r>
          </w:p>
          <w:p w:rsidR="00DC223A" w:rsidRPr="00DC223A" w:rsidRDefault="00DC223A" w:rsidP="00DC223A">
            <w:pPr>
              <w:spacing w:after="0" w:line="240" w:lineRule="auto"/>
              <w:ind w:left="720"/>
              <w:jc w:val="both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C223A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- самообслуживание и элементарный бытовой труд,</w:t>
            </w:r>
          </w:p>
          <w:p w:rsidR="00DC223A" w:rsidRPr="00DC223A" w:rsidRDefault="00DC223A" w:rsidP="00DC223A">
            <w:pPr>
              <w:spacing w:after="0" w:line="240" w:lineRule="auto"/>
              <w:ind w:left="720"/>
              <w:jc w:val="both"/>
              <w:textAlignment w:val="baseline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C223A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- конструктивная, изобразительная, музыкальная, двигательная формы активности. </w:t>
            </w:r>
          </w:p>
        </w:tc>
      </w:tr>
    </w:tbl>
    <w:p w:rsidR="00DC223A" w:rsidRPr="00DC223A" w:rsidRDefault="00DC223A" w:rsidP="00DC223A">
      <w:pPr>
        <w:pStyle w:val="a4"/>
        <w:rPr>
          <w:rFonts w:ascii="Times New Roman" w:hAnsi="Times New Roman" w:cs="Times New Roman"/>
          <w:sz w:val="24"/>
          <w:szCs w:val="24"/>
        </w:rPr>
      </w:pPr>
      <w:r w:rsidRPr="00DC223A">
        <w:rPr>
          <w:rFonts w:ascii="Times New Roman" w:hAnsi="Times New Roman" w:cs="Times New Roman"/>
          <w:sz w:val="24"/>
          <w:szCs w:val="24"/>
        </w:rPr>
        <w:t>Культурные практики ДОО связаны с активной, самостоятельной, разноаспектной апробацией каждым ребенком новых для него видов деятельности, а также способов ее осуществления и разных форм организации, основанных на индивидуальных интересах, потребностях, способностях.</w:t>
      </w:r>
    </w:p>
    <w:p w:rsidR="00DC223A" w:rsidRDefault="00DC223A" w:rsidP="00DC223A">
      <w:pPr>
        <w:pStyle w:val="a4"/>
        <w:rPr>
          <w:rFonts w:ascii="Times New Roman" w:hAnsi="Times New Roman" w:cs="Times New Roman"/>
          <w:sz w:val="24"/>
          <w:szCs w:val="24"/>
        </w:rPr>
      </w:pPr>
      <w:r w:rsidRPr="00DC223A">
        <w:rPr>
          <w:rFonts w:ascii="Times New Roman" w:hAnsi="Times New Roman" w:cs="Times New Roman"/>
          <w:sz w:val="24"/>
          <w:szCs w:val="24"/>
        </w:rPr>
        <w:t xml:space="preserve">Практика ребенка становится культурной, когда она открывает возможности для его личной инициативы, осмысления повседневного опыта, который накапливается </w:t>
      </w:r>
      <w:r w:rsidRPr="00DC223A">
        <w:rPr>
          <w:rFonts w:ascii="Times New Roman" w:hAnsi="Times New Roman" w:cs="Times New Roman"/>
          <w:sz w:val="24"/>
          <w:szCs w:val="24"/>
        </w:rPr>
        <w:lastRenderedPageBreak/>
        <w:t>постепенно, и создания собственных артефактов, образцов и творческих продуктов деятельности на основе осваиваемых культурных норм (поскольку культура — сущностное качество любого вида и любой формы человеческой деятельности).</w:t>
      </w:r>
    </w:p>
    <w:p w:rsidR="00DC223A" w:rsidRPr="00DC223A" w:rsidRDefault="00DC223A" w:rsidP="00DC223A">
      <w:pPr>
        <w:pStyle w:val="a4"/>
        <w:rPr>
          <w:rFonts w:ascii="Times New Roman" w:hAnsi="Times New Roman" w:cs="Times New Roman"/>
          <w:sz w:val="24"/>
          <w:szCs w:val="24"/>
        </w:rPr>
      </w:pPr>
      <w:r w:rsidRPr="00DC223A">
        <w:rPr>
          <w:rFonts w:ascii="Times New Roman" w:hAnsi="Times New Roman" w:cs="Times New Roman"/>
          <w:sz w:val="24"/>
          <w:szCs w:val="24"/>
        </w:rPr>
        <w:t>В культурных практиках дети самостоятельно, по своей инициативе и на основе своих индивидуальных желаний, интересов, потребностей, способностей, умений осваивают доступные им виды деятельности и способы поведения. Они действуют активно, свободно, уверенно, не боятся проявить инициативу, обосновать выбор, высказать свое собственное мнение, оценить ситуацию или поступок. В культурных практиках разные виды деятельности быстро сменяют друг друга и свободно интегрируются детьми в разных вариантах их сочетания (подчас неожиданных для взрослых).</w:t>
      </w:r>
    </w:p>
    <w:p w:rsidR="00DC223A" w:rsidRPr="00DC223A" w:rsidRDefault="00DC223A" w:rsidP="00DC223A">
      <w:pPr>
        <w:pStyle w:val="a4"/>
        <w:rPr>
          <w:rFonts w:ascii="Times New Roman" w:hAnsi="Times New Roman" w:cs="Times New Roman"/>
          <w:sz w:val="24"/>
          <w:szCs w:val="24"/>
        </w:rPr>
      </w:pPr>
      <w:r w:rsidRPr="00DC223A">
        <w:rPr>
          <w:rFonts w:ascii="Times New Roman" w:hAnsi="Times New Roman" w:cs="Times New Roman"/>
          <w:sz w:val="24"/>
          <w:szCs w:val="24"/>
        </w:rPr>
        <w:t xml:space="preserve">Культурные практики — это также стихийное накопление ребенком разнопланового опыта общения и продуктивного взаимодействия с ровесниками и детьми других возрастов (более младшими и более старшими), когда дети объединяются по интересам в пары, малые или большие группы. И это — обогащение опыта дружбы, взаимопомощи, сотрудничества, сопереживания, заботы, </w:t>
      </w:r>
      <w:proofErr w:type="spellStart"/>
      <w:r w:rsidRPr="00DC223A">
        <w:rPr>
          <w:rFonts w:ascii="Times New Roman" w:hAnsi="Times New Roman" w:cs="Times New Roman"/>
          <w:sz w:val="24"/>
          <w:szCs w:val="24"/>
        </w:rPr>
        <w:t>эмпатии</w:t>
      </w:r>
      <w:proofErr w:type="spellEnd"/>
      <w:r w:rsidRPr="00DC223A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D800E8" w:rsidRDefault="00D800E8" w:rsidP="00D800E8">
      <w:pPr>
        <w:spacing w:after="0" w:line="240" w:lineRule="auto"/>
        <w:jc w:val="center"/>
        <w:textAlignment w:val="baseline"/>
        <w:rPr>
          <w:rFonts w:ascii="Times New Roman" w:eastAsia="+mn-ea" w:hAnsi="Times New Roman" w:cs="Times New Roman"/>
          <w:b/>
          <w:bCs/>
          <w:color w:val="000000"/>
          <w:kern w:val="24"/>
          <w:sz w:val="28"/>
          <w:szCs w:val="28"/>
          <w:lang w:eastAsia="ru-RU"/>
        </w:rPr>
      </w:pPr>
    </w:p>
    <w:p w:rsidR="00D800E8" w:rsidRPr="0030174D" w:rsidRDefault="00D800E8" w:rsidP="00D800E8">
      <w:pPr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74D">
        <w:rPr>
          <w:rFonts w:ascii="Times New Roman" w:eastAsia="+mn-ea" w:hAnsi="Times New Roman" w:cs="Times New Roman"/>
          <w:b/>
          <w:bCs/>
          <w:color w:val="000000"/>
          <w:kern w:val="24"/>
          <w:sz w:val="24"/>
          <w:szCs w:val="24"/>
          <w:lang w:eastAsia="ru-RU"/>
        </w:rPr>
        <w:t>Развитие самостоятельности и детской инициативы в сквозных механизмах развития ребенка</w:t>
      </w:r>
    </w:p>
    <w:p w:rsidR="00DC223A" w:rsidRDefault="00DC223A" w:rsidP="00D800E8">
      <w:pPr>
        <w:pStyle w:val="s27"/>
        <w:spacing w:before="0" w:after="0" w:line="480" w:lineRule="auto"/>
        <w:ind w:firstLine="709"/>
        <w:rPr>
          <w:rStyle w:val="s6"/>
          <w:b/>
          <w:bCs/>
          <w:color w:val="000000"/>
        </w:rPr>
      </w:pPr>
    </w:p>
    <w:tbl>
      <w:tblPr>
        <w:tblW w:w="10348" w:type="dxa"/>
        <w:tblInd w:w="-324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2140"/>
        <w:gridCol w:w="8208"/>
      </w:tblGrid>
      <w:tr w:rsidR="00D800E8" w:rsidRPr="00D800E8" w:rsidTr="00625394">
        <w:trPr>
          <w:trHeight w:val="1031"/>
        </w:trPr>
        <w:tc>
          <w:tcPr>
            <w:tcW w:w="2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D800E8" w:rsidRPr="00D800E8" w:rsidRDefault="00D800E8" w:rsidP="00D800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800E8">
              <w:rPr>
                <w:rFonts w:ascii="Times New Roman" w:eastAsia="Times New Roman" w:hAnsi="Times New Roman" w:cs="Times New Roman"/>
                <w:i/>
                <w:iCs/>
                <w:color w:val="000000"/>
                <w:kern w:val="24"/>
                <w:sz w:val="24"/>
                <w:szCs w:val="24"/>
                <w:lang w:eastAsia="ru-RU"/>
              </w:rPr>
              <w:t>Виды деятельности</w:t>
            </w:r>
          </w:p>
        </w:tc>
        <w:tc>
          <w:tcPr>
            <w:tcW w:w="8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D800E8" w:rsidRPr="00D800E8" w:rsidRDefault="00D800E8" w:rsidP="00D800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800E8">
              <w:rPr>
                <w:rFonts w:ascii="Times New Roman" w:eastAsia="Times New Roman" w:hAnsi="Times New Roman" w:cs="Times New Roman"/>
                <w:i/>
                <w:iCs/>
                <w:color w:val="000000"/>
                <w:kern w:val="24"/>
                <w:sz w:val="24"/>
                <w:szCs w:val="24"/>
                <w:lang w:eastAsia="ru-RU"/>
              </w:rPr>
              <w:t>Содержание работы</w:t>
            </w:r>
          </w:p>
        </w:tc>
      </w:tr>
      <w:tr w:rsidR="00D800E8" w:rsidRPr="00D800E8" w:rsidTr="00625394">
        <w:trPr>
          <w:trHeight w:val="2828"/>
        </w:trPr>
        <w:tc>
          <w:tcPr>
            <w:tcW w:w="2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D800E8" w:rsidRPr="00D800E8" w:rsidRDefault="00D800E8" w:rsidP="00D800E8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800E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Игровая</w:t>
            </w:r>
          </w:p>
        </w:tc>
        <w:tc>
          <w:tcPr>
            <w:tcW w:w="8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hideMark/>
          </w:tcPr>
          <w:p w:rsidR="00D800E8" w:rsidRPr="00D800E8" w:rsidRDefault="00D800E8" w:rsidP="00D800E8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800E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Игры дают возможность активному проявлению индивидуальности ребенка, его находчивости, сообразительности, воображения. Особое место занимают игры, которые создаются самими детьми, - творческие (в том числе сюжетно-ролевые). Игра как самостоятельная деятельность детей способствует приобретению ими опыта организации совместной деятельности на основе предварительного обдумывания, обсуждения общей цели, совместных усилий к ее достижению, общих интересов и переживаний.</w:t>
            </w:r>
          </w:p>
          <w:p w:rsidR="00D800E8" w:rsidRPr="00D800E8" w:rsidRDefault="00D800E8" w:rsidP="00D800E8">
            <w:pPr>
              <w:spacing w:after="0" w:line="240" w:lineRule="auto"/>
              <w:jc w:val="both"/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  <w:r w:rsidRPr="00D800E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При организации игры педагог стремится к тому, чтобы дети могли проявить творческую активность и инициативу, помогает детям «погрузиться» в игровую ситуацию и решать возникшие вопросы самостоятельно.</w:t>
            </w:r>
          </w:p>
        </w:tc>
      </w:tr>
      <w:tr w:rsidR="00D800E8" w:rsidRPr="00D800E8" w:rsidTr="00625394">
        <w:trPr>
          <w:trHeight w:val="2828"/>
        </w:trPr>
        <w:tc>
          <w:tcPr>
            <w:tcW w:w="2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D800E8" w:rsidRPr="00D800E8" w:rsidRDefault="00D800E8" w:rsidP="00D800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 w:rsidRPr="00D800E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Познавательно-исследовательская</w:t>
            </w:r>
          </w:p>
        </w:tc>
        <w:tc>
          <w:tcPr>
            <w:tcW w:w="8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hideMark/>
          </w:tcPr>
          <w:p w:rsidR="00D800E8" w:rsidRPr="00D800E8" w:rsidRDefault="00D800E8" w:rsidP="00D800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proofErr w:type="gramStart"/>
            <w:r w:rsidRPr="00D800E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У дошкольников формируется арсенал способов познания: наблюдение и самонаблюдение; сенсорное обследование объектов; логические операции (сравнение, анализ, синтез, классификация, абстрагирование, </w:t>
            </w:r>
            <w:proofErr w:type="spellStart"/>
            <w:r w:rsidRPr="00D800E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сериация</w:t>
            </w:r>
            <w:proofErr w:type="spellEnd"/>
            <w:r w:rsidRPr="00D800E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, конкретизация, аналогия); простейшие измерения; экспериментирование с природными (водой, воздухом, снегом и др.) и рукотворными (магнитами, увеличительными стеклами и т.п.) объектами; просмотр обучающих фильмов или телепередач;</w:t>
            </w:r>
            <w:proofErr w:type="gramEnd"/>
            <w:r w:rsidRPr="00D800E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D800E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поиск информации в сети Интернет, в познавательной литературе и др. Организация условий для самостоятельной познавательно-исследовательской деятельности детей подразумевает работу в двух направлениях: во-первых, постоянное расширение арсенала объектов, отличающихся ярко выраженной многофункциональностью; во-вторых, предоставление детям возможности использовать самостоятельно обнаруженные ими свойства объектов в разнообразных видах деятельности (игре, конструировании, труде и пр.) и побуждение к дальнейшему их изучению.</w:t>
            </w:r>
            <w:proofErr w:type="gramEnd"/>
          </w:p>
          <w:p w:rsidR="00D800E8" w:rsidRPr="00D800E8" w:rsidRDefault="00D800E8" w:rsidP="00D800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 w:rsidRPr="00D800E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 xml:space="preserve">Педагог постоянно создает ситуации, удовлетворяющие потребности ребенка в познавательной деятельности и побуждающие активно применять свои знания и умения; ставит перед детьми все более сложные задачи, развивает волю, поддерживает желание преодолевать трудности, доводить начатое дело до конца, нацеливает на поиск новых творческих решений. </w:t>
            </w:r>
          </w:p>
        </w:tc>
      </w:tr>
      <w:tr w:rsidR="00D800E8" w:rsidRPr="00D800E8" w:rsidTr="00625394">
        <w:trPr>
          <w:trHeight w:val="2828"/>
        </w:trPr>
        <w:tc>
          <w:tcPr>
            <w:tcW w:w="214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vAlign w:val="center"/>
            <w:hideMark/>
          </w:tcPr>
          <w:p w:rsidR="00D800E8" w:rsidRPr="00D800E8" w:rsidRDefault="00D800E8" w:rsidP="00D800E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 w:rsidRPr="00D800E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lastRenderedPageBreak/>
              <w:t>Коммуникативная</w:t>
            </w:r>
          </w:p>
        </w:tc>
        <w:tc>
          <w:tcPr>
            <w:tcW w:w="820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5" w:type="dxa"/>
              <w:left w:w="102" w:type="dxa"/>
              <w:bottom w:w="0" w:type="dxa"/>
              <w:right w:w="102" w:type="dxa"/>
            </w:tcMar>
            <w:hideMark/>
          </w:tcPr>
          <w:p w:rsidR="00D800E8" w:rsidRPr="00D800E8" w:rsidRDefault="00D800E8" w:rsidP="00D800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 w:rsidRPr="00D800E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Развитию коммуникативной деятельности (общения в процессе взаимодействия с взрослыми и сверстниками) следует уделять особое внимание. Путь, по которому должно идти руководство развитием речи детей в целях формирования у них способности строить связное высказывание, ведет от диалога между взрослым и ребенком, в котором взрослый берет на себя руководящую роль, направляя ход мысли и способы ее выражения, к развернутой монологической речи самого ребенка.</w:t>
            </w:r>
          </w:p>
          <w:p w:rsidR="00D800E8" w:rsidRPr="00D800E8" w:rsidRDefault="00D800E8" w:rsidP="00D800E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</w:pPr>
            <w:r w:rsidRPr="00D800E8">
              <w:rPr>
                <w:rFonts w:ascii="Times New Roman" w:eastAsia="Times New Roman" w:hAnsi="Times New Roman" w:cs="Times New Roman"/>
                <w:color w:val="000000"/>
                <w:kern w:val="24"/>
                <w:sz w:val="24"/>
                <w:szCs w:val="24"/>
                <w:lang w:eastAsia="ru-RU"/>
              </w:rPr>
              <w:t>Для поддержки речевой активности педагог проводит беседы с детьми, направляющие их внимание на воплощение интересных событий в словесные игры и сочинения самостоятельных рассказов и сказок. В беседе ребенок учится выражать свои мысли в речи, слушать собеседника. Для «пробуждения» детской инициативы педагоги задают детям разнообразные вопросы - уточняющие, наводящие, проблемные, эвристические и пр.</w:t>
            </w:r>
          </w:p>
        </w:tc>
      </w:tr>
    </w:tbl>
    <w:p w:rsidR="00D800E8" w:rsidRDefault="00D800E8" w:rsidP="00D800E8">
      <w:pPr>
        <w:pStyle w:val="s27"/>
        <w:spacing w:before="0" w:after="0" w:line="480" w:lineRule="auto"/>
        <w:ind w:firstLine="709"/>
        <w:rPr>
          <w:rStyle w:val="s6"/>
          <w:b/>
          <w:bCs/>
          <w:color w:val="000000"/>
        </w:rPr>
      </w:pPr>
    </w:p>
    <w:p w:rsidR="00DC223A" w:rsidRDefault="00DC223A" w:rsidP="00DC223A">
      <w:pPr>
        <w:pStyle w:val="s27"/>
        <w:spacing w:before="0" w:after="0" w:line="480" w:lineRule="auto"/>
        <w:ind w:firstLine="709"/>
        <w:jc w:val="center"/>
      </w:pPr>
      <w:r>
        <w:rPr>
          <w:rStyle w:val="s6"/>
          <w:b/>
          <w:bCs/>
          <w:color w:val="000000"/>
        </w:rPr>
        <w:t>1.3. Требования к планируемым результатам</w:t>
      </w:r>
      <w:bookmarkStart w:id="0" w:name="_Hlk72078915"/>
      <w:bookmarkEnd w:id="0"/>
      <w:r>
        <w:rPr>
          <w:rStyle w:val="apple-converted-space"/>
          <w:b/>
          <w:bCs/>
          <w:color w:val="000000"/>
        </w:rPr>
        <w:t xml:space="preserve"> </w:t>
      </w:r>
      <w:r>
        <w:rPr>
          <w:rStyle w:val="s6"/>
          <w:b/>
          <w:bCs/>
          <w:color w:val="000000"/>
        </w:rPr>
        <w:t>освоения Примерной программы</w:t>
      </w:r>
    </w:p>
    <w:p w:rsidR="00DC223A" w:rsidRDefault="00DC223A" w:rsidP="00DC223A">
      <w:pPr>
        <w:pStyle w:val="s33"/>
        <w:spacing w:before="0" w:after="0" w:line="276" w:lineRule="auto"/>
        <w:ind w:firstLine="709"/>
        <w:jc w:val="both"/>
      </w:pPr>
      <w:r>
        <w:rPr>
          <w:rStyle w:val="s16"/>
          <w:color w:val="000000"/>
        </w:rPr>
        <w:t xml:space="preserve">Планируемые результаты воспитания носят отсроченный характер, но деятельность воспитателя нацелена на перспективу развития и становления личности ребенка. </w:t>
      </w:r>
      <w:r>
        <w:rPr>
          <w:rStyle w:val="s16"/>
          <w:color w:val="000000"/>
        </w:rPr>
        <w:br/>
        <w:t>Поэтому результаты достижения цели воспитания</w:t>
      </w:r>
      <w:r>
        <w:rPr>
          <w:rStyle w:val="apple-converted-space"/>
          <w:color w:val="000000"/>
        </w:rPr>
        <w:t xml:space="preserve"> </w:t>
      </w:r>
      <w:r>
        <w:rPr>
          <w:rStyle w:val="s16"/>
          <w:color w:val="000000"/>
        </w:rPr>
        <w:t>даны</w:t>
      </w:r>
      <w:r>
        <w:rPr>
          <w:rStyle w:val="apple-converted-space"/>
          <w:color w:val="000000"/>
        </w:rPr>
        <w:t xml:space="preserve"> </w:t>
      </w:r>
      <w:r>
        <w:rPr>
          <w:rStyle w:val="s16"/>
          <w:color w:val="000000"/>
        </w:rPr>
        <w:t>в виде</w:t>
      </w:r>
      <w:r>
        <w:rPr>
          <w:rStyle w:val="apple-converted-space"/>
          <w:color w:val="000000"/>
        </w:rPr>
        <w:t xml:space="preserve"> </w:t>
      </w:r>
      <w:r>
        <w:rPr>
          <w:rStyle w:val="s16"/>
          <w:color w:val="000000"/>
        </w:rPr>
        <w:t>целевых ориентиров, представленных в виде обобщенных портретов ребенка к концу раннего и дошкольного возрастов.</w:t>
      </w:r>
      <w:r>
        <w:rPr>
          <w:rStyle w:val="apple-converted-space"/>
          <w:color w:val="000000"/>
        </w:rPr>
        <w:t xml:space="preserve"> </w:t>
      </w:r>
      <w:r>
        <w:rPr>
          <w:rStyle w:val="s16"/>
          <w:color w:val="000000"/>
        </w:rPr>
        <w:t>Основы личности</w:t>
      </w:r>
      <w:r>
        <w:rPr>
          <w:rStyle w:val="apple-converted-space"/>
          <w:color w:val="000000"/>
        </w:rPr>
        <w:t xml:space="preserve"> </w:t>
      </w:r>
      <w:r>
        <w:rPr>
          <w:rStyle w:val="s16"/>
          <w:color w:val="000000"/>
        </w:rPr>
        <w:t>закладываются</w:t>
      </w:r>
      <w:r>
        <w:rPr>
          <w:rStyle w:val="apple-converted-space"/>
          <w:color w:val="000000"/>
        </w:rPr>
        <w:t xml:space="preserve"> </w:t>
      </w:r>
      <w:r>
        <w:rPr>
          <w:rStyle w:val="s16"/>
          <w:color w:val="000000"/>
        </w:rPr>
        <w:t>в дошкольном детстве, и, если какие-либо линии развития не</w:t>
      </w:r>
      <w:r>
        <w:rPr>
          <w:rStyle w:val="apple-converted-space"/>
          <w:color w:val="000000"/>
        </w:rPr>
        <w:t xml:space="preserve"> </w:t>
      </w:r>
      <w:r>
        <w:rPr>
          <w:rStyle w:val="s16"/>
          <w:color w:val="000000"/>
        </w:rPr>
        <w:t>получат своего становления</w:t>
      </w:r>
      <w:r>
        <w:rPr>
          <w:rStyle w:val="apple-converted-space"/>
          <w:color w:val="000000"/>
        </w:rPr>
        <w:t xml:space="preserve"> </w:t>
      </w:r>
      <w:r>
        <w:rPr>
          <w:rStyle w:val="s16"/>
          <w:color w:val="000000"/>
        </w:rPr>
        <w:t>в детстве, это может отрицательно сказаться на гармоничном развитии человека в будущем.</w:t>
      </w:r>
    </w:p>
    <w:p w:rsidR="00DC223A" w:rsidRPr="007A5A05" w:rsidRDefault="00DC223A" w:rsidP="00DC223A">
      <w:pPr>
        <w:pStyle w:val="a4"/>
        <w:rPr>
          <w:rFonts w:ascii="Times New Roman" w:hAnsi="Times New Roman" w:cs="Times New Roman"/>
          <w:sz w:val="24"/>
          <w:szCs w:val="24"/>
        </w:rPr>
      </w:pPr>
    </w:p>
    <w:p w:rsidR="0030174D" w:rsidRPr="0030174D" w:rsidRDefault="0030174D" w:rsidP="0030174D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0" w:lineRule="auto"/>
        <w:ind w:right="171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 w:rsidRPr="0030174D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                           </w:t>
      </w:r>
      <w:r w:rsidRPr="0030174D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Целевые ориентиры образования в раннем возрасте</w:t>
      </w:r>
    </w:p>
    <w:p w:rsidR="0030174D" w:rsidRPr="0030174D" w:rsidRDefault="0030174D" w:rsidP="004A17AE">
      <w:pPr>
        <w:widowControl w:val="0"/>
        <w:numPr>
          <w:ilvl w:val="0"/>
          <w:numId w:val="8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right="17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74D">
        <w:rPr>
          <w:rFonts w:ascii="Times New Roman" w:eastAsia="Times New Roman" w:hAnsi="Times New Roman" w:cs="Times New Roman"/>
          <w:sz w:val="24"/>
          <w:szCs w:val="24"/>
          <w:lang w:eastAsia="ru-RU"/>
        </w:rPr>
        <w:t>ребенок интересуется окружающими предметами и активно действует с ними; эмоционально вовлечен в действия с игрушками и другими предметами, стремится проявлять настойчивость в достижении результата своих действий;</w:t>
      </w:r>
    </w:p>
    <w:p w:rsidR="0030174D" w:rsidRPr="0030174D" w:rsidRDefault="0030174D" w:rsidP="004A17AE">
      <w:pPr>
        <w:widowControl w:val="0"/>
        <w:numPr>
          <w:ilvl w:val="0"/>
          <w:numId w:val="8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right="17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74D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использует специфические, культурно фиксированные предметные действия, знает назначение бытовых предметов (ложки, расчески, карандаша и пр.) и умеет пользоваться ими;</w:t>
      </w:r>
    </w:p>
    <w:p w:rsidR="0030174D" w:rsidRPr="0030174D" w:rsidRDefault="0030174D" w:rsidP="004A17AE">
      <w:pPr>
        <w:widowControl w:val="0"/>
        <w:numPr>
          <w:ilvl w:val="0"/>
          <w:numId w:val="8"/>
        </w:numPr>
        <w:tabs>
          <w:tab w:val="left" w:pos="142"/>
          <w:tab w:val="left" w:pos="1560"/>
        </w:tabs>
        <w:autoSpaceDE w:val="0"/>
        <w:autoSpaceDN w:val="0"/>
        <w:adjustRightInd w:val="0"/>
        <w:spacing w:after="0" w:line="240" w:lineRule="auto"/>
        <w:ind w:right="17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74D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владеет простейшими навыками самообслуживания; стремится проявлять самостоятельность в бытовом и игровом поведении;</w:t>
      </w:r>
    </w:p>
    <w:p w:rsidR="0030174D" w:rsidRPr="0030174D" w:rsidRDefault="0030174D" w:rsidP="004A17AE">
      <w:pPr>
        <w:widowControl w:val="0"/>
        <w:numPr>
          <w:ilvl w:val="0"/>
          <w:numId w:val="8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right="17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74D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владеет активной речью, включенной в общение; может обращаться с вопросами и просьбами, понимает речь взрослых; знает названия окружающих предметов и игрушек;</w:t>
      </w:r>
    </w:p>
    <w:p w:rsidR="0030174D" w:rsidRPr="0030174D" w:rsidRDefault="0030174D" w:rsidP="004A17AE">
      <w:pPr>
        <w:widowControl w:val="0"/>
        <w:numPr>
          <w:ilvl w:val="0"/>
          <w:numId w:val="8"/>
        </w:numPr>
        <w:tabs>
          <w:tab w:val="left" w:pos="0"/>
          <w:tab w:val="left" w:pos="426"/>
        </w:tabs>
        <w:autoSpaceDE w:val="0"/>
        <w:autoSpaceDN w:val="0"/>
        <w:adjustRightInd w:val="0"/>
        <w:spacing w:after="0" w:line="240" w:lineRule="auto"/>
        <w:ind w:right="17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74D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стремится к общению с взрослыми и активно подражает им в движениях и действиях; появляются игры, в которых ребенок воспроизводит действия взрослого;</w:t>
      </w:r>
    </w:p>
    <w:p w:rsidR="0030174D" w:rsidRPr="0030174D" w:rsidRDefault="0030174D" w:rsidP="004A17AE">
      <w:pPr>
        <w:widowControl w:val="0"/>
        <w:numPr>
          <w:ilvl w:val="0"/>
          <w:numId w:val="8"/>
        </w:numPr>
        <w:tabs>
          <w:tab w:val="left" w:pos="0"/>
          <w:tab w:val="left" w:pos="567"/>
        </w:tabs>
        <w:autoSpaceDE w:val="0"/>
        <w:autoSpaceDN w:val="0"/>
        <w:adjustRightInd w:val="0"/>
        <w:spacing w:after="0" w:line="240" w:lineRule="auto"/>
        <w:ind w:right="17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74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проявляет интерес к сверстникам; наблюдает за их действиями и подражает им;</w:t>
      </w:r>
    </w:p>
    <w:p w:rsidR="0030174D" w:rsidRPr="0030174D" w:rsidRDefault="0030174D" w:rsidP="004A17AE">
      <w:pPr>
        <w:widowControl w:val="0"/>
        <w:numPr>
          <w:ilvl w:val="0"/>
          <w:numId w:val="8"/>
        </w:numPr>
        <w:tabs>
          <w:tab w:val="left" w:pos="426"/>
          <w:tab w:val="left" w:pos="1560"/>
        </w:tabs>
        <w:autoSpaceDE w:val="0"/>
        <w:autoSpaceDN w:val="0"/>
        <w:adjustRightInd w:val="0"/>
        <w:spacing w:after="0" w:line="240" w:lineRule="auto"/>
        <w:ind w:right="17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74D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проявляет интерес к стихам, песням и сказкам, рассматриванию картинки, стремится двигаться под музыку; эмоционально откликается на различные произведения культуры и искусства;</w:t>
      </w:r>
    </w:p>
    <w:p w:rsidR="0030174D" w:rsidRPr="0030174D" w:rsidRDefault="0030174D" w:rsidP="004A17AE">
      <w:pPr>
        <w:widowControl w:val="0"/>
        <w:numPr>
          <w:ilvl w:val="0"/>
          <w:numId w:val="8"/>
        </w:numPr>
        <w:tabs>
          <w:tab w:val="left" w:pos="0"/>
          <w:tab w:val="left" w:pos="709"/>
        </w:tabs>
        <w:autoSpaceDE w:val="0"/>
        <w:autoSpaceDN w:val="0"/>
        <w:adjustRightInd w:val="0"/>
        <w:spacing w:after="0" w:line="240" w:lineRule="auto"/>
        <w:ind w:right="171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30174D">
        <w:rPr>
          <w:rFonts w:ascii="Times New Roman" w:eastAsia="Times New Roman" w:hAnsi="Times New Roman" w:cs="Times New Roman"/>
          <w:sz w:val="24"/>
          <w:szCs w:val="24"/>
          <w:lang w:eastAsia="ru-RU"/>
        </w:rPr>
        <w:t>у ребенка развита крупная моторика, он стремится осваивать различные виды движения (бег, лазанье, перешагивание и пр.).</w:t>
      </w:r>
      <w:bookmarkStart w:id="1" w:name="Par336"/>
      <w:bookmarkEnd w:id="1"/>
    </w:p>
    <w:p w:rsidR="0030174D" w:rsidRPr="0030174D" w:rsidRDefault="0030174D" w:rsidP="0030174D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right="171"/>
        <w:jc w:val="both"/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30174D"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                                                                                                                                               </w:t>
      </w:r>
    </w:p>
    <w:p w:rsidR="0030174D" w:rsidRPr="0030174D" w:rsidRDefault="0030174D" w:rsidP="0030174D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right="171"/>
        <w:jc w:val="both"/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</w:pPr>
      <w:r w:rsidRPr="0030174D">
        <w:rPr>
          <w:rFonts w:ascii="Times New Roman" w:eastAsia="Calibri" w:hAnsi="Times New Roman" w:cs="Times New Roman"/>
          <w:b/>
          <w:bCs/>
          <w:i/>
          <w:iCs/>
          <w:sz w:val="24"/>
          <w:szCs w:val="24"/>
          <w:lang w:eastAsia="ru-RU"/>
        </w:rPr>
        <w:t>Целевые ориентиры на этапе завершения дошкольного образования</w:t>
      </w:r>
    </w:p>
    <w:p w:rsidR="0030174D" w:rsidRPr="0030174D" w:rsidRDefault="0030174D" w:rsidP="004A17AE">
      <w:pPr>
        <w:widowControl w:val="0"/>
        <w:numPr>
          <w:ilvl w:val="0"/>
          <w:numId w:val="9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right="171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30174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ребенок овладевает основными культурными способами деятельности, проявляет инициативу и самостоятельность в разных видах деятельности - игре, общении, познавательно-исследовательской деятельности, конструировании и др.; способен выбирать себе род занятий, участников по совместной деятельности; </w:t>
      </w:r>
    </w:p>
    <w:p w:rsidR="0030174D" w:rsidRPr="0030174D" w:rsidRDefault="0030174D" w:rsidP="004A17AE">
      <w:pPr>
        <w:widowControl w:val="0"/>
        <w:numPr>
          <w:ilvl w:val="0"/>
          <w:numId w:val="9"/>
        </w:numPr>
        <w:tabs>
          <w:tab w:val="left" w:pos="0"/>
        </w:tabs>
        <w:autoSpaceDE w:val="0"/>
        <w:autoSpaceDN w:val="0"/>
        <w:adjustRightInd w:val="0"/>
        <w:spacing w:after="0" w:line="240" w:lineRule="auto"/>
        <w:ind w:right="171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30174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ребенок обладает установкой положительного отношения к миру, к разным видам труда, другим людям и самому себе, обладает чувством собственного достоинства; активно взаимодействует со сверстниками и взрослыми, участвует в совместных играх. </w:t>
      </w:r>
      <w:proofErr w:type="gramStart"/>
      <w:r w:rsidRPr="0030174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Способен договариваться, учитывать интересы и чувства других, </w:t>
      </w:r>
      <w:r w:rsidRPr="0030174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lastRenderedPageBreak/>
        <w:t xml:space="preserve">сопереживать неудачам и радоваться успехам других, адекватно проявляет свои чувства, в том числе чувство веры в себя, старается разрешать конфликты; </w:t>
      </w:r>
      <w:proofErr w:type="gramEnd"/>
    </w:p>
    <w:p w:rsidR="0030174D" w:rsidRPr="0030174D" w:rsidRDefault="0030174D" w:rsidP="004A17AE">
      <w:pPr>
        <w:widowControl w:val="0"/>
        <w:numPr>
          <w:ilvl w:val="0"/>
          <w:numId w:val="9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right="171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30174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ребенок обладает развитым воображением, которое реализуется в разных видах деятельности, и прежде всего в игре; ребенок владеет разными формами и видами игры, различает условную и реальную ситуации, умеет подчиняться разным правилам и социальным нормам; </w:t>
      </w:r>
    </w:p>
    <w:p w:rsidR="0030174D" w:rsidRPr="0030174D" w:rsidRDefault="0030174D" w:rsidP="004A17AE">
      <w:pPr>
        <w:widowControl w:val="0"/>
        <w:numPr>
          <w:ilvl w:val="0"/>
          <w:numId w:val="9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right="171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30174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ребенок достаточно хорошо владеет устной речью, может выражать свои мысли и желания, может использовать речь для выражения своих мыслей, чувств и желаний, построения речевого высказывания в ситуации общения, может выделять звуки в словах, у ребенка складываются предпосылки грамотности; </w:t>
      </w:r>
    </w:p>
    <w:p w:rsidR="0030174D" w:rsidRPr="0030174D" w:rsidRDefault="0030174D" w:rsidP="004A17AE">
      <w:pPr>
        <w:widowControl w:val="0"/>
        <w:numPr>
          <w:ilvl w:val="0"/>
          <w:numId w:val="9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right="171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30174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у ребенка развита крупная и мелкая моторика; он подвижен, вынослив, владеет основными движениями, может контролировать свои движения и управлять ими; </w:t>
      </w:r>
    </w:p>
    <w:p w:rsidR="0030174D" w:rsidRPr="0030174D" w:rsidRDefault="0030174D" w:rsidP="004A17AE">
      <w:pPr>
        <w:widowControl w:val="0"/>
        <w:numPr>
          <w:ilvl w:val="0"/>
          <w:numId w:val="9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right="171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30174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ребенок способен к волевым усилиям, может следовать социальным нормам поведения и правилам в разных видах деятельности, во взаимоотношениях с взрослыми и сверстниками, может соблюдать правила безопасного поведения и личной гигиены; </w:t>
      </w:r>
    </w:p>
    <w:p w:rsidR="0030174D" w:rsidRPr="0030174D" w:rsidRDefault="0030174D" w:rsidP="004A17AE">
      <w:pPr>
        <w:widowControl w:val="0"/>
        <w:numPr>
          <w:ilvl w:val="0"/>
          <w:numId w:val="9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right="171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30174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 xml:space="preserve">ребенок проявляет любознательность, задает вопросы взрослым и сверстникам, интересуется причинно-следственными связями, пытается самостоятельно придумывать объяснения явлениям природы и поступкам людей; склонен наблюдать, экспериментировать. Обладает начальными знаниями о себе, о природном и социальном мире, в котором он живет; знаком с произведениями детской литературы, обладает элементарными представлениями из области живой природы, естествознания, математики, истории и т.п.; ребенок способен к принятию собственных решений, опираясь на свои знания и умения в различных видах деятельности. </w:t>
      </w:r>
    </w:p>
    <w:p w:rsidR="0030174D" w:rsidRDefault="0030174D" w:rsidP="0030174D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right="171"/>
        <w:jc w:val="both"/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292356" w:rsidRPr="0030174D" w:rsidRDefault="00292356" w:rsidP="0030174D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right="171"/>
        <w:jc w:val="both"/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30174D" w:rsidRPr="0030174D" w:rsidRDefault="0030174D" w:rsidP="0030174D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right="171"/>
        <w:jc w:val="center"/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30174D"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Целевые ориентиры</w:t>
      </w:r>
    </w:p>
    <w:p w:rsidR="0030174D" w:rsidRPr="0030174D" w:rsidRDefault="0030174D" w:rsidP="0030174D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right="171"/>
        <w:jc w:val="center"/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30174D"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на этапе завершения реализации РК</w:t>
      </w:r>
    </w:p>
    <w:p w:rsidR="0030174D" w:rsidRPr="0030174D" w:rsidRDefault="0030174D" w:rsidP="0030174D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right="171"/>
        <w:jc w:val="center"/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30174D"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(«Региональной программы дошкольного образования» </w:t>
      </w:r>
      <w:proofErr w:type="spellStart"/>
      <w:r w:rsidRPr="0030174D"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Р.К.Шаехова</w:t>
      </w:r>
      <w:proofErr w:type="spellEnd"/>
      <w:r w:rsidRPr="0030174D"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)</w:t>
      </w:r>
    </w:p>
    <w:p w:rsidR="0030174D" w:rsidRPr="0030174D" w:rsidRDefault="0030174D" w:rsidP="0030174D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right="171"/>
        <w:jc w:val="both"/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30174D" w:rsidRPr="0030174D" w:rsidRDefault="0030174D" w:rsidP="004A17AE">
      <w:pPr>
        <w:widowControl w:val="0"/>
        <w:numPr>
          <w:ilvl w:val="0"/>
          <w:numId w:val="10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right="171"/>
        <w:jc w:val="both"/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eastAsia="ru-RU"/>
        </w:rPr>
      </w:pPr>
      <w:r w:rsidRPr="0030174D"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eastAsia="ru-RU"/>
        </w:rPr>
        <w:t>Обладает знаниями  моделирования позиции патриота своей страны через упорядочение представлений  о «Малой»  и «Большой Родине»;</w:t>
      </w:r>
    </w:p>
    <w:p w:rsidR="0030174D" w:rsidRPr="0030174D" w:rsidRDefault="0030174D" w:rsidP="004A17AE">
      <w:pPr>
        <w:widowControl w:val="0"/>
        <w:numPr>
          <w:ilvl w:val="0"/>
          <w:numId w:val="10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right="171"/>
        <w:jc w:val="both"/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eastAsia="ru-RU"/>
        </w:rPr>
      </w:pPr>
      <w:r w:rsidRPr="0030174D"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eastAsia="ru-RU"/>
        </w:rPr>
        <w:t>Проявляет патриотические чувства, ощущает гордость за свою страну, ее достижения, имеет представление о ее географическом разнообразии, многонациональности, важнейших исторических событиях;</w:t>
      </w:r>
    </w:p>
    <w:p w:rsidR="0030174D" w:rsidRPr="0030174D" w:rsidRDefault="0030174D" w:rsidP="004A17AE">
      <w:pPr>
        <w:widowControl w:val="0"/>
        <w:numPr>
          <w:ilvl w:val="0"/>
          <w:numId w:val="10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right="171"/>
        <w:jc w:val="both"/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eastAsia="ru-RU"/>
        </w:rPr>
      </w:pPr>
      <w:r w:rsidRPr="0030174D"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eastAsia="ru-RU"/>
        </w:rPr>
        <w:t>Понимает значимость сохранения и передачи культурно-исторического наследия своей малой Родины от поколения к поколению;</w:t>
      </w:r>
    </w:p>
    <w:p w:rsidR="0030174D" w:rsidRPr="0030174D" w:rsidRDefault="0030174D" w:rsidP="004A17AE">
      <w:pPr>
        <w:widowControl w:val="0"/>
        <w:numPr>
          <w:ilvl w:val="0"/>
          <w:numId w:val="10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right="171"/>
        <w:jc w:val="both"/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eastAsia="ru-RU"/>
        </w:rPr>
      </w:pPr>
      <w:r w:rsidRPr="0030174D"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eastAsia="ru-RU"/>
        </w:rPr>
        <w:t>Синтезирует представления  об особенностях  национальных промыслов Татарстана через развитие  ценностно – смыслового отношения к народным умельцам и предметам национального  искусства;</w:t>
      </w:r>
    </w:p>
    <w:p w:rsidR="0030174D" w:rsidRPr="0030174D" w:rsidRDefault="0030174D" w:rsidP="004A17AE">
      <w:pPr>
        <w:widowControl w:val="0"/>
        <w:numPr>
          <w:ilvl w:val="0"/>
          <w:numId w:val="10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right="171"/>
        <w:jc w:val="both"/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eastAsia="ru-RU"/>
        </w:rPr>
      </w:pPr>
      <w:r w:rsidRPr="0030174D"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eastAsia="ru-RU"/>
        </w:rPr>
        <w:t>сформирована позиция неравнодушного участника природоохранной деятельности через систематизацию представлений  о флоре и фауне Татарстана;</w:t>
      </w:r>
    </w:p>
    <w:p w:rsidR="0030174D" w:rsidRPr="0030174D" w:rsidRDefault="0030174D" w:rsidP="004A17AE">
      <w:pPr>
        <w:widowControl w:val="0"/>
        <w:numPr>
          <w:ilvl w:val="0"/>
          <w:numId w:val="10"/>
        </w:numPr>
        <w:tabs>
          <w:tab w:val="left" w:pos="426"/>
        </w:tabs>
        <w:autoSpaceDE w:val="0"/>
        <w:autoSpaceDN w:val="0"/>
        <w:adjustRightInd w:val="0"/>
        <w:spacing w:after="0" w:line="240" w:lineRule="auto"/>
        <w:ind w:right="171"/>
        <w:jc w:val="both"/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eastAsia="ru-RU"/>
        </w:rPr>
      </w:pPr>
      <w:r w:rsidRPr="0030174D"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eastAsia="ru-RU"/>
        </w:rPr>
        <w:t>Развито эмоционально – ценностного отношения  друг к другу в соответствии с гендерной принадлежностью.</w:t>
      </w:r>
    </w:p>
    <w:p w:rsidR="0030174D" w:rsidRPr="0030174D" w:rsidRDefault="0030174D" w:rsidP="0030174D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right="171"/>
        <w:jc w:val="both"/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30174D" w:rsidRPr="0030174D" w:rsidRDefault="0030174D" w:rsidP="0030174D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right="171"/>
        <w:jc w:val="center"/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30174D"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 xml:space="preserve">Целевые ориентиры на этапе завершения дошкольного образования </w:t>
      </w:r>
    </w:p>
    <w:p w:rsidR="0030174D" w:rsidRPr="0030174D" w:rsidRDefault="0030174D" w:rsidP="0030174D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right="171"/>
        <w:jc w:val="center"/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  <w:r w:rsidRPr="0030174D"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  <w:t>по обучению детей русскому языку</w:t>
      </w:r>
    </w:p>
    <w:p w:rsidR="0030174D" w:rsidRPr="0030174D" w:rsidRDefault="0030174D" w:rsidP="0030174D">
      <w:pPr>
        <w:widowControl w:val="0"/>
        <w:shd w:val="clear" w:color="auto" w:fill="FFFFFF"/>
        <w:tabs>
          <w:tab w:val="left" w:pos="426"/>
        </w:tabs>
        <w:spacing w:after="0" w:line="240" w:lineRule="auto"/>
        <w:ind w:left="898" w:right="171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0174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(Программа </w:t>
      </w:r>
      <w:r w:rsidRPr="0030174D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30174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 xml:space="preserve">«Изучаем русский язык» С.М. </w:t>
      </w:r>
      <w:proofErr w:type="spellStart"/>
      <w:r w:rsidRPr="0030174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Гаффарова</w:t>
      </w:r>
      <w:proofErr w:type="spellEnd"/>
      <w:r w:rsidRPr="0030174D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</w:rPr>
        <w:t>)</w:t>
      </w:r>
    </w:p>
    <w:p w:rsidR="0030174D" w:rsidRPr="0030174D" w:rsidRDefault="0030174D" w:rsidP="0030174D">
      <w:pPr>
        <w:tabs>
          <w:tab w:val="left" w:pos="426"/>
        </w:tabs>
        <w:autoSpaceDE w:val="0"/>
        <w:autoSpaceDN w:val="0"/>
        <w:adjustRightInd w:val="0"/>
        <w:spacing w:after="0" w:line="240" w:lineRule="auto"/>
        <w:ind w:right="171"/>
        <w:jc w:val="both"/>
        <w:rPr>
          <w:rFonts w:ascii="Times New Roman" w:eastAsia="Calibri" w:hAnsi="Times New Roman" w:cs="Times New Roman"/>
          <w:b/>
          <w:bCs/>
          <w:i/>
          <w:iCs/>
          <w:color w:val="000000"/>
          <w:sz w:val="24"/>
          <w:szCs w:val="24"/>
          <w:lang w:eastAsia="ru-RU"/>
        </w:rPr>
      </w:pPr>
    </w:p>
    <w:p w:rsidR="0030174D" w:rsidRPr="0030174D" w:rsidRDefault="0030174D" w:rsidP="004A17AE">
      <w:pPr>
        <w:widowControl w:val="0"/>
        <w:numPr>
          <w:ilvl w:val="0"/>
          <w:numId w:val="11"/>
        </w:numPr>
        <w:tabs>
          <w:tab w:val="left" w:pos="0"/>
          <w:tab w:val="left" w:pos="709"/>
        </w:tabs>
        <w:autoSpaceDE w:val="0"/>
        <w:autoSpaceDN w:val="0"/>
        <w:adjustRightInd w:val="0"/>
        <w:spacing w:after="0" w:line="240" w:lineRule="auto"/>
        <w:ind w:right="171"/>
        <w:jc w:val="both"/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eastAsia="ru-RU"/>
        </w:rPr>
      </w:pPr>
      <w:r w:rsidRPr="0030174D"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eastAsia="ru-RU"/>
        </w:rPr>
        <w:t>понимает и выполняет просьбы воспитателя, относящиеся к ведению занятий, организации различных форм игровой и обслуживающей деятельности в соответствии с тематикой речевых ситуаций, определенных для каждого возраста, а также понимать на слух речь воспитателя в учебно-игровых ситуациях;</w:t>
      </w:r>
    </w:p>
    <w:p w:rsidR="0030174D" w:rsidRPr="0030174D" w:rsidRDefault="0030174D" w:rsidP="004A17AE">
      <w:pPr>
        <w:widowControl w:val="0"/>
        <w:numPr>
          <w:ilvl w:val="0"/>
          <w:numId w:val="11"/>
        </w:numPr>
        <w:tabs>
          <w:tab w:val="left" w:pos="0"/>
          <w:tab w:val="left" w:pos="709"/>
        </w:tabs>
        <w:autoSpaceDE w:val="0"/>
        <w:autoSpaceDN w:val="0"/>
        <w:adjustRightInd w:val="0"/>
        <w:spacing w:after="0" w:line="240" w:lineRule="auto"/>
        <w:ind w:right="171"/>
        <w:jc w:val="both"/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eastAsia="ru-RU"/>
        </w:rPr>
      </w:pPr>
      <w:r w:rsidRPr="0030174D"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eastAsia="ru-RU"/>
        </w:rPr>
        <w:t xml:space="preserve">умеет отвечать на вопросы, формулировать просьбы, обращаться к воспитателю и своим товарищам в пределах примерных ситуаций общения, а также уметь высказываться в соответствии с игровой ситуацией в объёме 1-2 фраз, уметь использовать считалки, рифмовки, уметь составить простой рассказ, знать </w:t>
      </w:r>
      <w:proofErr w:type="spellStart"/>
      <w:r w:rsidRPr="0030174D"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eastAsia="ru-RU"/>
        </w:rPr>
        <w:t>потешки</w:t>
      </w:r>
      <w:proofErr w:type="spellEnd"/>
      <w:r w:rsidRPr="0030174D"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eastAsia="ru-RU"/>
        </w:rPr>
        <w:t>, стихотворения, песни.</w:t>
      </w:r>
    </w:p>
    <w:p w:rsidR="0030174D" w:rsidRPr="0030174D" w:rsidRDefault="0030174D" w:rsidP="004A17AE">
      <w:pPr>
        <w:widowControl w:val="0"/>
        <w:numPr>
          <w:ilvl w:val="0"/>
          <w:numId w:val="11"/>
        </w:numPr>
        <w:tabs>
          <w:tab w:val="left" w:pos="0"/>
          <w:tab w:val="left" w:pos="709"/>
        </w:tabs>
        <w:autoSpaceDE w:val="0"/>
        <w:autoSpaceDN w:val="0"/>
        <w:adjustRightInd w:val="0"/>
        <w:spacing w:after="0" w:line="240" w:lineRule="auto"/>
        <w:ind w:right="171"/>
        <w:jc w:val="both"/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eastAsia="ru-RU"/>
        </w:rPr>
      </w:pPr>
      <w:r w:rsidRPr="0030174D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lastRenderedPageBreak/>
        <w:t>ребёнок проявляет уважение к людям другой национальности, к их культурным ценностям;</w:t>
      </w:r>
    </w:p>
    <w:p w:rsidR="0030174D" w:rsidRPr="0030174D" w:rsidRDefault="0030174D" w:rsidP="0030174D">
      <w:pPr>
        <w:tabs>
          <w:tab w:val="left" w:pos="0"/>
          <w:tab w:val="left" w:pos="709"/>
        </w:tabs>
        <w:autoSpaceDE w:val="0"/>
        <w:autoSpaceDN w:val="0"/>
        <w:adjustRightInd w:val="0"/>
        <w:spacing w:after="0" w:line="240" w:lineRule="auto"/>
        <w:ind w:right="171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</w:p>
    <w:p w:rsidR="0030174D" w:rsidRPr="0030174D" w:rsidRDefault="0030174D" w:rsidP="0030174D">
      <w:pPr>
        <w:tabs>
          <w:tab w:val="left" w:pos="0"/>
          <w:tab w:val="left" w:pos="709"/>
        </w:tabs>
        <w:autoSpaceDE w:val="0"/>
        <w:autoSpaceDN w:val="0"/>
        <w:adjustRightInd w:val="0"/>
        <w:spacing w:after="0" w:line="240" w:lineRule="auto"/>
        <w:ind w:right="171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</w:p>
    <w:p w:rsidR="0030174D" w:rsidRPr="0030174D" w:rsidRDefault="0030174D" w:rsidP="0030174D">
      <w:pPr>
        <w:tabs>
          <w:tab w:val="left" w:pos="0"/>
          <w:tab w:val="left" w:pos="709"/>
        </w:tabs>
        <w:autoSpaceDE w:val="0"/>
        <w:autoSpaceDN w:val="0"/>
        <w:adjustRightInd w:val="0"/>
        <w:spacing w:after="0" w:line="240" w:lineRule="auto"/>
        <w:ind w:right="171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</w:p>
    <w:tbl>
      <w:tblPr>
        <w:tblW w:w="988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426"/>
        <w:gridCol w:w="67"/>
        <w:gridCol w:w="2283"/>
        <w:gridCol w:w="202"/>
        <w:gridCol w:w="100"/>
        <w:gridCol w:w="2267"/>
        <w:gridCol w:w="92"/>
        <w:gridCol w:w="77"/>
        <w:gridCol w:w="1563"/>
        <w:gridCol w:w="1812"/>
      </w:tblGrid>
      <w:tr w:rsidR="0030174D" w:rsidRPr="0030174D" w:rsidTr="0030174D">
        <w:tc>
          <w:tcPr>
            <w:tcW w:w="1426" w:type="dxa"/>
          </w:tcPr>
          <w:p w:rsidR="0030174D" w:rsidRPr="0030174D" w:rsidRDefault="0030174D" w:rsidP="0030174D">
            <w:pPr>
              <w:widowControl w:val="0"/>
              <w:tabs>
                <w:tab w:val="left" w:pos="426"/>
              </w:tabs>
              <w:spacing w:after="0" w:line="240" w:lineRule="auto"/>
              <w:ind w:left="103" w:right="171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Физическое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развитие</w:t>
            </w:r>
            <w:proofErr w:type="spellEnd"/>
          </w:p>
        </w:tc>
        <w:tc>
          <w:tcPr>
            <w:tcW w:w="2350" w:type="dxa"/>
            <w:gridSpan w:val="2"/>
          </w:tcPr>
          <w:p w:rsidR="0030174D" w:rsidRPr="0030174D" w:rsidRDefault="0030174D" w:rsidP="0030174D">
            <w:pPr>
              <w:widowControl w:val="0"/>
              <w:tabs>
                <w:tab w:val="left" w:pos="426"/>
              </w:tabs>
              <w:spacing w:after="0" w:line="240" w:lineRule="auto"/>
              <w:ind w:left="119" w:right="171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Социально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-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коммуникативное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развитие</w:t>
            </w:r>
            <w:proofErr w:type="spellEnd"/>
          </w:p>
        </w:tc>
        <w:tc>
          <w:tcPr>
            <w:tcW w:w="2569" w:type="dxa"/>
            <w:gridSpan w:val="3"/>
          </w:tcPr>
          <w:p w:rsidR="0030174D" w:rsidRPr="0030174D" w:rsidRDefault="0030174D" w:rsidP="0030174D">
            <w:pPr>
              <w:widowControl w:val="0"/>
              <w:tabs>
                <w:tab w:val="left" w:pos="426"/>
              </w:tabs>
              <w:spacing w:after="0" w:line="240" w:lineRule="auto"/>
              <w:ind w:left="142" w:right="171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Познавательное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развитие</w:t>
            </w:r>
            <w:proofErr w:type="spellEnd"/>
          </w:p>
        </w:tc>
        <w:tc>
          <w:tcPr>
            <w:tcW w:w="1732" w:type="dxa"/>
            <w:gridSpan w:val="3"/>
          </w:tcPr>
          <w:p w:rsidR="0030174D" w:rsidRPr="0030174D" w:rsidRDefault="0030174D" w:rsidP="0030174D">
            <w:pPr>
              <w:widowControl w:val="0"/>
              <w:tabs>
                <w:tab w:val="left" w:pos="426"/>
              </w:tabs>
              <w:spacing w:after="0" w:line="270" w:lineRule="exact"/>
              <w:ind w:left="170" w:right="171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Речевое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развитие</w:t>
            </w:r>
            <w:proofErr w:type="spellEnd"/>
          </w:p>
        </w:tc>
        <w:tc>
          <w:tcPr>
            <w:tcW w:w="1812" w:type="dxa"/>
          </w:tcPr>
          <w:p w:rsidR="0030174D" w:rsidRPr="0030174D" w:rsidRDefault="0030174D" w:rsidP="0030174D">
            <w:pPr>
              <w:widowControl w:val="0"/>
              <w:tabs>
                <w:tab w:val="left" w:pos="426"/>
              </w:tabs>
              <w:spacing w:after="0" w:line="268" w:lineRule="exact"/>
              <w:ind w:left="85" w:right="-142" w:hanging="23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Художественно-эстетическое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развитие</w:t>
            </w:r>
            <w:proofErr w:type="spellEnd"/>
          </w:p>
        </w:tc>
      </w:tr>
      <w:tr w:rsidR="0030174D" w:rsidRPr="0030174D" w:rsidTr="0030174D">
        <w:tc>
          <w:tcPr>
            <w:tcW w:w="9889" w:type="dxa"/>
            <w:gridSpan w:val="10"/>
          </w:tcPr>
          <w:p w:rsidR="0030174D" w:rsidRPr="0030174D" w:rsidRDefault="0030174D" w:rsidP="0030174D">
            <w:pPr>
              <w:tabs>
                <w:tab w:val="left" w:pos="0"/>
                <w:tab w:val="left" w:pos="709"/>
              </w:tabs>
              <w:autoSpaceDE w:val="0"/>
              <w:autoSpaceDN w:val="0"/>
              <w:adjustRightInd w:val="0"/>
              <w:spacing w:after="0" w:line="240" w:lineRule="auto"/>
              <w:ind w:right="171"/>
              <w:jc w:val="center"/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3017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Вторая младшая группа</w:t>
            </w:r>
          </w:p>
        </w:tc>
      </w:tr>
      <w:tr w:rsidR="0030174D" w:rsidRPr="0030174D" w:rsidTr="0030174D">
        <w:tc>
          <w:tcPr>
            <w:tcW w:w="1426" w:type="dxa"/>
            <w:tcBorders>
              <w:top w:val="single" w:sz="4" w:space="0" w:color="auto"/>
            </w:tcBorders>
          </w:tcPr>
          <w:p w:rsidR="0030174D" w:rsidRPr="0030174D" w:rsidRDefault="0030174D" w:rsidP="0030174D">
            <w:pPr>
              <w:widowControl w:val="0"/>
              <w:tabs>
                <w:tab w:val="left" w:pos="426"/>
              </w:tabs>
              <w:spacing w:after="0" w:line="240" w:lineRule="auto"/>
              <w:ind w:left="103" w:right="171"/>
              <w:jc w:val="both"/>
              <w:rPr>
                <w:rFonts w:ascii="Times New Roman" w:eastAsia="Times New Roman" w:hAnsi="Times New Roman" w:cs="Times New Roman"/>
              </w:rPr>
            </w:pPr>
            <w:r w:rsidRPr="0030174D">
              <w:rPr>
                <w:rFonts w:ascii="Times New Roman" w:eastAsia="Times New Roman" w:hAnsi="Times New Roman" w:cs="Times New Roman"/>
              </w:rPr>
              <w:t>Подвижные народные (татарские и русские) спортивные игры</w:t>
            </w:r>
            <w:proofErr w:type="gramStart"/>
            <w:r w:rsidRPr="0030174D">
              <w:rPr>
                <w:rFonts w:ascii="Times New Roman" w:eastAsia="Times New Roman" w:hAnsi="Times New Roman" w:cs="Times New Roman"/>
              </w:rPr>
              <w:t xml:space="preserve"> С</w:t>
            </w:r>
            <w:proofErr w:type="gramEnd"/>
            <w:r w:rsidRPr="0030174D">
              <w:rPr>
                <w:rFonts w:ascii="Times New Roman" w:eastAsia="Times New Roman" w:hAnsi="Times New Roman" w:cs="Times New Roman"/>
              </w:rPr>
              <w:t xml:space="preserve">огласовывает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движенияориентируется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в пространстве</w:t>
            </w:r>
          </w:p>
        </w:tc>
        <w:tc>
          <w:tcPr>
            <w:tcW w:w="2350" w:type="dxa"/>
            <w:gridSpan w:val="2"/>
            <w:tcBorders>
              <w:top w:val="single" w:sz="4" w:space="0" w:color="auto"/>
            </w:tcBorders>
          </w:tcPr>
          <w:p w:rsidR="0030174D" w:rsidRPr="0030174D" w:rsidRDefault="0030174D" w:rsidP="0030174D">
            <w:pPr>
              <w:widowControl w:val="0"/>
              <w:tabs>
                <w:tab w:val="left" w:pos="426"/>
              </w:tabs>
              <w:spacing w:after="0" w:line="240" w:lineRule="auto"/>
              <w:ind w:left="103" w:right="171"/>
              <w:rPr>
                <w:rFonts w:ascii="Times New Roman" w:eastAsia="Times New Roman" w:hAnsi="Times New Roman" w:cs="Times New Roman"/>
              </w:rPr>
            </w:pPr>
            <w:r w:rsidRPr="0030174D">
              <w:rPr>
                <w:rFonts w:ascii="Times New Roman" w:eastAsia="Times New Roman" w:hAnsi="Times New Roman" w:cs="Times New Roman"/>
              </w:rPr>
              <w:t>Доброжелательно е отношение к сверстникам и взрослым в процессе народных игр Правила поведения на улицах родного города</w:t>
            </w:r>
          </w:p>
          <w:p w:rsidR="0030174D" w:rsidRPr="0030174D" w:rsidRDefault="0030174D" w:rsidP="0030174D">
            <w:pPr>
              <w:widowControl w:val="0"/>
              <w:tabs>
                <w:tab w:val="left" w:pos="426"/>
              </w:tabs>
              <w:spacing w:after="0" w:line="240" w:lineRule="auto"/>
              <w:ind w:left="103" w:right="171"/>
              <w:rPr>
                <w:rFonts w:ascii="Times New Roman" w:eastAsia="Times New Roman" w:hAnsi="Times New Roman" w:cs="Times New Roman"/>
              </w:rPr>
            </w:pPr>
            <w:r w:rsidRPr="0030174D">
              <w:rPr>
                <w:rFonts w:ascii="Times New Roman" w:eastAsia="Times New Roman" w:hAnsi="Times New Roman" w:cs="Times New Roman"/>
              </w:rPr>
              <w:t>Труд людей родного  села</w:t>
            </w:r>
          </w:p>
        </w:tc>
        <w:tc>
          <w:tcPr>
            <w:tcW w:w="2569" w:type="dxa"/>
            <w:gridSpan w:val="3"/>
          </w:tcPr>
          <w:p w:rsidR="0030174D" w:rsidRPr="0030174D" w:rsidRDefault="0030174D" w:rsidP="0030174D">
            <w:pPr>
              <w:widowControl w:val="0"/>
              <w:tabs>
                <w:tab w:val="left" w:pos="426"/>
              </w:tabs>
              <w:spacing w:after="0" w:line="240" w:lineRule="auto"/>
              <w:ind w:left="103" w:right="171" w:firstLine="39"/>
              <w:jc w:val="center"/>
              <w:rPr>
                <w:rFonts w:ascii="Times New Roman" w:eastAsia="Times New Roman" w:hAnsi="Times New Roman" w:cs="Times New Roman"/>
              </w:rPr>
            </w:pPr>
            <w:r w:rsidRPr="0030174D">
              <w:rPr>
                <w:rFonts w:ascii="Times New Roman" w:eastAsia="Times New Roman" w:hAnsi="Times New Roman" w:cs="Times New Roman"/>
              </w:rPr>
              <w:t>Знания своего родного села</w:t>
            </w:r>
          </w:p>
        </w:tc>
        <w:tc>
          <w:tcPr>
            <w:tcW w:w="1732" w:type="dxa"/>
            <w:gridSpan w:val="3"/>
          </w:tcPr>
          <w:p w:rsidR="0030174D" w:rsidRPr="0030174D" w:rsidRDefault="0030174D" w:rsidP="0030174D">
            <w:pPr>
              <w:widowControl w:val="0"/>
              <w:tabs>
                <w:tab w:val="left" w:pos="426"/>
              </w:tabs>
              <w:spacing w:after="0" w:line="240" w:lineRule="auto"/>
              <w:ind w:left="100" w:right="171" w:firstLine="41"/>
              <w:jc w:val="both"/>
              <w:rPr>
                <w:rFonts w:ascii="Times New Roman" w:eastAsia="Times New Roman" w:hAnsi="Times New Roman" w:cs="Times New Roman"/>
              </w:rPr>
            </w:pPr>
            <w:r w:rsidRPr="0030174D">
              <w:rPr>
                <w:rFonts w:ascii="Times New Roman" w:eastAsia="Times New Roman" w:hAnsi="Times New Roman" w:cs="Times New Roman"/>
              </w:rPr>
              <w:t>Слушание и понимание смысла произведений</w:t>
            </w:r>
          </w:p>
          <w:p w:rsidR="0030174D" w:rsidRPr="0030174D" w:rsidRDefault="0030174D" w:rsidP="0030174D">
            <w:pPr>
              <w:widowControl w:val="0"/>
              <w:tabs>
                <w:tab w:val="left" w:pos="426"/>
              </w:tabs>
              <w:spacing w:before="5" w:after="0" w:line="240" w:lineRule="auto"/>
              <w:ind w:right="171" w:firstLine="41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  <w:p w:rsidR="0030174D" w:rsidRPr="0030174D" w:rsidRDefault="0030174D" w:rsidP="0030174D">
            <w:pPr>
              <w:widowControl w:val="0"/>
              <w:tabs>
                <w:tab w:val="left" w:pos="426"/>
              </w:tabs>
              <w:spacing w:after="0" w:line="240" w:lineRule="auto"/>
              <w:ind w:right="171"/>
              <w:jc w:val="both"/>
              <w:rPr>
                <w:rFonts w:ascii="Times New Roman" w:eastAsia="Times New Roman" w:hAnsi="Times New Roman" w:cs="Times New Roman"/>
              </w:rPr>
            </w:pPr>
            <w:r w:rsidRPr="0030174D">
              <w:rPr>
                <w:rFonts w:ascii="Times New Roman" w:eastAsia="Times New Roman" w:hAnsi="Times New Roman" w:cs="Times New Roman"/>
              </w:rPr>
              <w:t>Общается на родном языке</w:t>
            </w:r>
          </w:p>
        </w:tc>
        <w:tc>
          <w:tcPr>
            <w:tcW w:w="1812" w:type="dxa"/>
          </w:tcPr>
          <w:p w:rsidR="0030174D" w:rsidRPr="0030174D" w:rsidRDefault="0030174D" w:rsidP="0030174D">
            <w:pPr>
              <w:widowControl w:val="0"/>
              <w:tabs>
                <w:tab w:val="left" w:pos="426"/>
              </w:tabs>
              <w:spacing w:after="0" w:line="240" w:lineRule="auto"/>
              <w:ind w:left="100" w:right="171" w:hanging="6"/>
              <w:jc w:val="both"/>
              <w:rPr>
                <w:rFonts w:ascii="Times New Roman" w:eastAsia="Times New Roman" w:hAnsi="Times New Roman" w:cs="Times New Roman"/>
              </w:rPr>
            </w:pPr>
            <w:r w:rsidRPr="0030174D">
              <w:rPr>
                <w:rFonts w:ascii="Times New Roman" w:eastAsia="Times New Roman" w:hAnsi="Times New Roman" w:cs="Times New Roman"/>
              </w:rPr>
              <w:t>Слушание и различие жанров музыкальных произведений (песня, танец, марш)  Татарские</w:t>
            </w:r>
            <w:r w:rsidRPr="0030174D">
              <w:rPr>
                <w:rFonts w:ascii="Times New Roman" w:eastAsia="Times New Roman" w:hAnsi="Times New Roman" w:cs="Times New Roman"/>
                <w:spacing w:val="-3"/>
              </w:rPr>
              <w:t xml:space="preserve"> </w:t>
            </w:r>
            <w:r w:rsidRPr="0030174D">
              <w:rPr>
                <w:rFonts w:ascii="Times New Roman" w:eastAsia="Times New Roman" w:hAnsi="Times New Roman" w:cs="Times New Roman"/>
              </w:rPr>
              <w:t>узоры</w:t>
            </w:r>
          </w:p>
          <w:p w:rsidR="0030174D" w:rsidRPr="0030174D" w:rsidRDefault="0030174D" w:rsidP="0030174D">
            <w:pPr>
              <w:widowControl w:val="0"/>
              <w:tabs>
                <w:tab w:val="left" w:pos="426"/>
              </w:tabs>
              <w:spacing w:after="0" w:line="252" w:lineRule="exact"/>
              <w:ind w:left="100" w:right="171" w:hanging="6"/>
              <w:jc w:val="both"/>
              <w:rPr>
                <w:rFonts w:ascii="Times New Roman" w:eastAsia="Times New Roman" w:hAnsi="Times New Roman" w:cs="Times New Roman"/>
              </w:rPr>
            </w:pPr>
            <w:r w:rsidRPr="0030174D">
              <w:rPr>
                <w:rFonts w:ascii="Times New Roman" w:eastAsia="Times New Roman" w:hAnsi="Times New Roman" w:cs="Times New Roman"/>
              </w:rPr>
              <w:t>«листья»,</w:t>
            </w:r>
          </w:p>
          <w:p w:rsidR="0030174D" w:rsidRPr="0030174D" w:rsidRDefault="0030174D" w:rsidP="0030174D">
            <w:pPr>
              <w:widowControl w:val="0"/>
              <w:tabs>
                <w:tab w:val="left" w:pos="426"/>
              </w:tabs>
              <w:spacing w:after="0" w:line="240" w:lineRule="auto"/>
              <w:ind w:left="100" w:right="171" w:hanging="6"/>
              <w:jc w:val="both"/>
              <w:rPr>
                <w:rFonts w:ascii="Times New Roman" w:eastAsia="Times New Roman" w:hAnsi="Times New Roman" w:cs="Times New Roman"/>
              </w:rPr>
            </w:pPr>
            <w:r w:rsidRPr="0030174D">
              <w:rPr>
                <w:rFonts w:ascii="Times New Roman" w:eastAsia="Times New Roman" w:hAnsi="Times New Roman" w:cs="Times New Roman"/>
              </w:rPr>
              <w:t xml:space="preserve">«тюльпан» </w:t>
            </w:r>
            <w:proofErr w:type="gramStart"/>
            <w:r w:rsidRPr="0030174D">
              <w:rPr>
                <w:rFonts w:ascii="Times New Roman" w:eastAsia="Times New Roman" w:hAnsi="Times New Roman" w:cs="Times New Roman"/>
              </w:rPr>
              <w:t>в</w:t>
            </w:r>
            <w:proofErr w:type="gramEnd"/>
            <w:r w:rsidRPr="0030174D">
              <w:rPr>
                <w:rFonts w:ascii="Times New Roman" w:eastAsia="Times New Roman" w:hAnsi="Times New Roman" w:cs="Times New Roman"/>
                <w:spacing w:val="53"/>
              </w:rPr>
              <w:t xml:space="preserve"> </w:t>
            </w:r>
            <w:r w:rsidRPr="0030174D">
              <w:rPr>
                <w:rFonts w:ascii="Times New Roman" w:eastAsia="Times New Roman" w:hAnsi="Times New Roman" w:cs="Times New Roman"/>
              </w:rPr>
              <w:t>ИЗО</w:t>
            </w:r>
          </w:p>
          <w:p w:rsidR="0030174D" w:rsidRPr="0030174D" w:rsidRDefault="0030174D" w:rsidP="0030174D">
            <w:pPr>
              <w:widowControl w:val="0"/>
              <w:tabs>
                <w:tab w:val="left" w:pos="426"/>
              </w:tabs>
              <w:spacing w:after="0" w:line="252" w:lineRule="exact"/>
              <w:ind w:left="100" w:right="171" w:hanging="6"/>
              <w:jc w:val="both"/>
              <w:rPr>
                <w:rFonts w:ascii="Times New Roman" w:eastAsia="Times New Roman" w:hAnsi="Times New Roman" w:cs="Times New Roman"/>
              </w:rPr>
            </w:pPr>
            <w:r w:rsidRPr="0030174D">
              <w:rPr>
                <w:rFonts w:ascii="Times New Roman" w:eastAsia="Times New Roman" w:hAnsi="Times New Roman" w:cs="Times New Roman"/>
              </w:rPr>
              <w:t>деятельности</w:t>
            </w:r>
          </w:p>
        </w:tc>
      </w:tr>
      <w:tr w:rsidR="0030174D" w:rsidRPr="0030174D" w:rsidTr="0030174D">
        <w:tc>
          <w:tcPr>
            <w:tcW w:w="9889" w:type="dxa"/>
            <w:gridSpan w:val="10"/>
          </w:tcPr>
          <w:p w:rsidR="0030174D" w:rsidRPr="0030174D" w:rsidRDefault="0030174D" w:rsidP="0030174D">
            <w:pPr>
              <w:tabs>
                <w:tab w:val="left" w:pos="0"/>
                <w:tab w:val="left" w:pos="709"/>
              </w:tabs>
              <w:autoSpaceDE w:val="0"/>
              <w:autoSpaceDN w:val="0"/>
              <w:adjustRightInd w:val="0"/>
              <w:spacing w:after="0" w:line="240" w:lineRule="auto"/>
              <w:ind w:right="171"/>
              <w:jc w:val="center"/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3017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Средняя группа</w:t>
            </w:r>
          </w:p>
        </w:tc>
      </w:tr>
      <w:tr w:rsidR="0030174D" w:rsidRPr="0030174D" w:rsidTr="0030174D">
        <w:tc>
          <w:tcPr>
            <w:tcW w:w="1493" w:type="dxa"/>
            <w:gridSpan w:val="2"/>
          </w:tcPr>
          <w:p w:rsidR="0030174D" w:rsidRPr="0030174D" w:rsidRDefault="0030174D" w:rsidP="0030174D">
            <w:pPr>
              <w:widowControl w:val="0"/>
              <w:tabs>
                <w:tab w:val="left" w:pos="426"/>
              </w:tabs>
              <w:spacing w:after="0" w:line="242" w:lineRule="auto"/>
              <w:ind w:right="171"/>
              <w:jc w:val="both"/>
              <w:rPr>
                <w:rFonts w:ascii="Times New Roman" w:eastAsia="Times New Roman" w:hAnsi="Times New Roman" w:cs="Times New Roman"/>
              </w:rPr>
            </w:pPr>
            <w:r w:rsidRPr="0030174D">
              <w:rPr>
                <w:rFonts w:ascii="Times New Roman" w:eastAsia="Times New Roman" w:hAnsi="Times New Roman" w:cs="Times New Roman"/>
              </w:rPr>
              <w:t>Татарские и русские народные игры. Утренняя гимнастика, закаливающие процедуры, с использованием малых жанров устного народного творчества.</w:t>
            </w:r>
          </w:p>
        </w:tc>
        <w:tc>
          <w:tcPr>
            <w:tcW w:w="2283" w:type="dxa"/>
          </w:tcPr>
          <w:p w:rsidR="0030174D" w:rsidRPr="0030174D" w:rsidRDefault="0030174D" w:rsidP="0030174D">
            <w:pPr>
              <w:widowControl w:val="0"/>
              <w:tabs>
                <w:tab w:val="left" w:pos="426"/>
              </w:tabs>
              <w:spacing w:after="0" w:line="240" w:lineRule="auto"/>
              <w:ind w:left="103" w:right="171" w:firstLine="39"/>
              <w:jc w:val="both"/>
              <w:rPr>
                <w:rFonts w:ascii="Times New Roman" w:eastAsia="Times New Roman" w:hAnsi="Times New Roman" w:cs="Times New Roman"/>
              </w:rPr>
            </w:pPr>
            <w:r w:rsidRPr="0030174D">
              <w:rPr>
                <w:rFonts w:ascii="Times New Roman" w:eastAsia="Times New Roman" w:hAnsi="Times New Roman" w:cs="Times New Roman"/>
              </w:rPr>
              <w:t xml:space="preserve">Свое имя, фамилия, возраст, имена членов своей семьи; свой д/сад, город,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республика</w:t>
            </w:r>
            <w:proofErr w:type="gramStart"/>
            <w:r w:rsidRPr="0030174D">
              <w:rPr>
                <w:rFonts w:ascii="Times New Roman" w:eastAsia="Times New Roman" w:hAnsi="Times New Roman" w:cs="Times New Roman"/>
              </w:rPr>
              <w:t>,с</w:t>
            </w:r>
            <w:proofErr w:type="gramEnd"/>
            <w:r w:rsidRPr="0030174D">
              <w:rPr>
                <w:rFonts w:ascii="Times New Roman" w:eastAsia="Times New Roman" w:hAnsi="Times New Roman" w:cs="Times New Roman"/>
              </w:rPr>
              <w:t>трана</w:t>
            </w:r>
            <w:proofErr w:type="spellEnd"/>
          </w:p>
          <w:p w:rsidR="0030174D" w:rsidRPr="0030174D" w:rsidRDefault="0030174D" w:rsidP="0030174D">
            <w:pPr>
              <w:widowControl w:val="0"/>
              <w:tabs>
                <w:tab w:val="left" w:pos="426"/>
              </w:tabs>
              <w:spacing w:before="1" w:after="0" w:line="240" w:lineRule="auto"/>
              <w:ind w:left="103" w:right="171"/>
              <w:jc w:val="both"/>
              <w:rPr>
                <w:rFonts w:ascii="Times New Roman" w:eastAsia="Times New Roman" w:hAnsi="Times New Roman" w:cs="Times New Roman"/>
              </w:rPr>
            </w:pPr>
            <w:r w:rsidRPr="0030174D">
              <w:rPr>
                <w:rFonts w:ascii="Times New Roman" w:eastAsia="Times New Roman" w:hAnsi="Times New Roman" w:cs="Times New Roman"/>
              </w:rPr>
              <w:t xml:space="preserve">Основные правила безопасного </w:t>
            </w:r>
            <w:proofErr w:type="spellStart"/>
            <w:proofErr w:type="gramStart"/>
            <w:r w:rsidRPr="0030174D">
              <w:rPr>
                <w:rFonts w:ascii="Times New Roman" w:eastAsia="Times New Roman" w:hAnsi="Times New Roman" w:cs="Times New Roman"/>
              </w:rPr>
              <w:t>пове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дения</w:t>
            </w:r>
            <w:proofErr w:type="spellEnd"/>
            <w:proofErr w:type="gramEnd"/>
            <w:r w:rsidRPr="0030174D">
              <w:rPr>
                <w:rFonts w:ascii="Times New Roman" w:eastAsia="Times New Roman" w:hAnsi="Times New Roman" w:cs="Times New Roman"/>
              </w:rPr>
              <w:t xml:space="preserve"> на улицах, в общественных местах, в лесу, дома.</w:t>
            </w:r>
          </w:p>
          <w:p w:rsidR="0030174D" w:rsidRPr="0030174D" w:rsidRDefault="0030174D" w:rsidP="0030174D">
            <w:pPr>
              <w:widowControl w:val="0"/>
              <w:tabs>
                <w:tab w:val="left" w:pos="426"/>
              </w:tabs>
              <w:spacing w:after="0" w:line="242" w:lineRule="auto"/>
              <w:ind w:left="103" w:right="171" w:firstLine="132"/>
              <w:jc w:val="both"/>
              <w:rPr>
                <w:rFonts w:ascii="Times New Roman" w:eastAsia="Times New Roman" w:hAnsi="Times New Roman" w:cs="Times New Roman"/>
              </w:rPr>
            </w:pPr>
            <w:r w:rsidRPr="0030174D">
              <w:rPr>
                <w:rFonts w:ascii="Times New Roman" w:eastAsia="Times New Roman" w:hAnsi="Times New Roman" w:cs="Times New Roman"/>
              </w:rPr>
              <w:t xml:space="preserve">Профессии членов своей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семьи</w:t>
            </w:r>
            <w:proofErr w:type="gramStart"/>
            <w:r w:rsidRPr="0030174D">
              <w:rPr>
                <w:rFonts w:ascii="Times New Roman" w:eastAsia="Times New Roman" w:hAnsi="Times New Roman" w:cs="Times New Roman"/>
              </w:rPr>
              <w:t>,т</w:t>
            </w:r>
            <w:proofErr w:type="gramEnd"/>
            <w:r w:rsidRPr="0030174D">
              <w:rPr>
                <w:rFonts w:ascii="Times New Roman" w:eastAsia="Times New Roman" w:hAnsi="Times New Roman" w:cs="Times New Roman"/>
              </w:rPr>
              <w:t>рудовыеобязанности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по возрасту в группе, на участке д/ сада, дома.</w:t>
            </w:r>
          </w:p>
        </w:tc>
        <w:tc>
          <w:tcPr>
            <w:tcW w:w="2569" w:type="dxa"/>
            <w:gridSpan w:val="3"/>
          </w:tcPr>
          <w:p w:rsidR="0030174D" w:rsidRPr="0030174D" w:rsidRDefault="0030174D" w:rsidP="0030174D">
            <w:pPr>
              <w:widowControl w:val="0"/>
              <w:tabs>
                <w:tab w:val="left" w:pos="426"/>
              </w:tabs>
              <w:spacing w:after="0" w:line="242" w:lineRule="auto"/>
              <w:ind w:left="103" w:right="171" w:firstLine="89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Достопримечательн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ости своего села,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г</w:t>
            </w:r>
            <w:proofErr w:type="gramStart"/>
            <w:r w:rsidRPr="0030174D">
              <w:rPr>
                <w:rFonts w:ascii="Times New Roman" w:eastAsia="Times New Roman" w:hAnsi="Times New Roman" w:cs="Times New Roman"/>
              </w:rPr>
              <w:t>.К</w:t>
            </w:r>
            <w:proofErr w:type="gramEnd"/>
            <w:r w:rsidRPr="0030174D">
              <w:rPr>
                <w:rFonts w:ascii="Times New Roman" w:eastAsia="Times New Roman" w:hAnsi="Times New Roman" w:cs="Times New Roman"/>
              </w:rPr>
              <w:t>азани,г.Москвы;растительный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и животный мир родного края</w:t>
            </w:r>
          </w:p>
        </w:tc>
        <w:tc>
          <w:tcPr>
            <w:tcW w:w="1732" w:type="dxa"/>
            <w:gridSpan w:val="3"/>
          </w:tcPr>
          <w:p w:rsidR="0030174D" w:rsidRPr="0030174D" w:rsidRDefault="0030174D" w:rsidP="0030174D">
            <w:pPr>
              <w:widowControl w:val="0"/>
              <w:tabs>
                <w:tab w:val="left" w:pos="426"/>
              </w:tabs>
              <w:spacing w:after="0" w:line="240" w:lineRule="auto"/>
              <w:ind w:left="100" w:right="171" w:firstLine="42"/>
              <w:jc w:val="center"/>
              <w:rPr>
                <w:rFonts w:ascii="Times New Roman" w:eastAsia="Times New Roman" w:hAnsi="Times New Roman" w:cs="Times New Roman"/>
              </w:rPr>
            </w:pPr>
            <w:r w:rsidRPr="0030174D">
              <w:rPr>
                <w:rFonts w:ascii="Times New Roman" w:eastAsia="Times New Roman" w:hAnsi="Times New Roman" w:cs="Times New Roman"/>
              </w:rPr>
              <w:t xml:space="preserve">Татарский и русский народный фольклор, произведения татарских и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русскихписателей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и поэтов.</w:t>
            </w:r>
          </w:p>
          <w:p w:rsidR="0030174D" w:rsidRPr="0030174D" w:rsidRDefault="0030174D" w:rsidP="0030174D">
            <w:pPr>
              <w:widowControl w:val="0"/>
              <w:tabs>
                <w:tab w:val="left" w:pos="426"/>
              </w:tabs>
              <w:spacing w:after="0" w:line="242" w:lineRule="auto"/>
              <w:ind w:left="100" w:right="171" w:firstLine="41"/>
              <w:jc w:val="center"/>
              <w:rPr>
                <w:rFonts w:ascii="Times New Roman" w:eastAsia="Times New Roman" w:hAnsi="Times New Roman" w:cs="Times New Roman"/>
                <w:lang w:val="en-US"/>
              </w:rPr>
            </w:pPr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к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изучению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родного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государственного</w:t>
            </w:r>
            <w:proofErr w:type="spellEnd"/>
          </w:p>
        </w:tc>
        <w:tc>
          <w:tcPr>
            <w:tcW w:w="1812" w:type="dxa"/>
          </w:tcPr>
          <w:p w:rsidR="0030174D" w:rsidRPr="0030174D" w:rsidRDefault="0030174D" w:rsidP="0030174D">
            <w:pPr>
              <w:widowControl w:val="0"/>
              <w:tabs>
                <w:tab w:val="left" w:pos="426"/>
              </w:tabs>
              <w:spacing w:after="0" w:line="242" w:lineRule="auto"/>
              <w:ind w:left="100" w:right="171" w:firstLine="136"/>
              <w:jc w:val="both"/>
              <w:rPr>
                <w:rFonts w:ascii="Times New Roman" w:eastAsia="Times New Roman" w:hAnsi="Times New Roman" w:cs="Times New Roman"/>
              </w:rPr>
            </w:pPr>
            <w:r w:rsidRPr="0030174D">
              <w:rPr>
                <w:rFonts w:ascii="Times New Roman" w:eastAsia="Times New Roman" w:hAnsi="Times New Roman" w:cs="Times New Roman"/>
              </w:rPr>
              <w:t xml:space="preserve">Татарские и русские народные инструменты,  песни,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тат</w:t>
            </w:r>
            <w:proofErr w:type="gramStart"/>
            <w:r w:rsidRPr="0030174D">
              <w:rPr>
                <w:rFonts w:ascii="Times New Roman" w:eastAsia="Times New Roman" w:hAnsi="Times New Roman" w:cs="Times New Roman"/>
              </w:rPr>
              <w:t>.и</w:t>
            </w:r>
            <w:proofErr w:type="gramEnd"/>
            <w:r w:rsidRPr="0030174D">
              <w:rPr>
                <w:rFonts w:ascii="Times New Roman" w:eastAsia="Times New Roman" w:hAnsi="Times New Roman" w:cs="Times New Roman"/>
              </w:rPr>
              <w:t>русских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компози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торов,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празд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ники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и развлечения Элементы татарского орнамента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дымковскихгородецких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филимоновских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узоров.</w:t>
            </w:r>
          </w:p>
        </w:tc>
      </w:tr>
      <w:tr w:rsidR="0030174D" w:rsidRPr="0030174D" w:rsidTr="0030174D">
        <w:tc>
          <w:tcPr>
            <w:tcW w:w="9889" w:type="dxa"/>
            <w:gridSpan w:val="10"/>
          </w:tcPr>
          <w:p w:rsidR="0030174D" w:rsidRPr="0030174D" w:rsidRDefault="0030174D" w:rsidP="0030174D">
            <w:pPr>
              <w:tabs>
                <w:tab w:val="left" w:pos="0"/>
                <w:tab w:val="left" w:pos="709"/>
              </w:tabs>
              <w:autoSpaceDE w:val="0"/>
              <w:autoSpaceDN w:val="0"/>
              <w:adjustRightInd w:val="0"/>
              <w:spacing w:after="0" w:line="240" w:lineRule="auto"/>
              <w:ind w:right="171"/>
              <w:jc w:val="center"/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3017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Старшая группа</w:t>
            </w:r>
          </w:p>
        </w:tc>
      </w:tr>
      <w:tr w:rsidR="0030174D" w:rsidRPr="0030174D" w:rsidTr="0030174D">
        <w:trPr>
          <w:trHeight w:val="5112"/>
        </w:trPr>
        <w:tc>
          <w:tcPr>
            <w:tcW w:w="1493" w:type="dxa"/>
            <w:gridSpan w:val="2"/>
          </w:tcPr>
          <w:p w:rsidR="0030174D" w:rsidRPr="0030174D" w:rsidRDefault="0030174D" w:rsidP="0030174D">
            <w:pPr>
              <w:widowControl w:val="0"/>
              <w:tabs>
                <w:tab w:val="left" w:pos="142"/>
              </w:tabs>
              <w:spacing w:after="0" w:line="240" w:lineRule="auto"/>
              <w:ind w:left="103" w:right="171"/>
              <w:jc w:val="both"/>
              <w:rPr>
                <w:rFonts w:ascii="Times New Roman" w:eastAsia="Times New Roman" w:hAnsi="Times New Roman" w:cs="Times New Roman"/>
              </w:rPr>
            </w:pPr>
            <w:r w:rsidRPr="0030174D">
              <w:rPr>
                <w:rFonts w:ascii="Times New Roman" w:eastAsia="Times New Roman" w:hAnsi="Times New Roman" w:cs="Times New Roman"/>
              </w:rPr>
              <w:lastRenderedPageBreak/>
              <w:t>Подвижные игры татарские, русские, башкирские и чувашские</w:t>
            </w:r>
          </w:p>
          <w:p w:rsidR="0030174D" w:rsidRPr="0030174D" w:rsidRDefault="0030174D" w:rsidP="0030174D">
            <w:pPr>
              <w:widowControl w:val="0"/>
              <w:tabs>
                <w:tab w:val="left" w:pos="426"/>
              </w:tabs>
              <w:spacing w:after="0" w:line="240" w:lineRule="auto"/>
              <w:ind w:right="171"/>
              <w:jc w:val="both"/>
              <w:rPr>
                <w:rFonts w:ascii="Times New Roman" w:eastAsia="Times New Roman" w:hAnsi="Times New Roman" w:cs="Times New Roman"/>
              </w:rPr>
            </w:pPr>
            <w:r w:rsidRPr="0030174D">
              <w:rPr>
                <w:rFonts w:ascii="Times New Roman" w:eastAsia="Times New Roman" w:hAnsi="Times New Roman" w:cs="Times New Roman"/>
              </w:rPr>
              <w:t>Самоконтроль по отношению к своему двигательному поведению во время игровых занятий</w:t>
            </w:r>
          </w:p>
        </w:tc>
        <w:tc>
          <w:tcPr>
            <w:tcW w:w="2585" w:type="dxa"/>
            <w:gridSpan w:val="3"/>
          </w:tcPr>
          <w:p w:rsidR="0030174D" w:rsidRPr="0030174D" w:rsidRDefault="0030174D" w:rsidP="0030174D">
            <w:pPr>
              <w:widowControl w:val="0"/>
              <w:tabs>
                <w:tab w:val="left" w:pos="426"/>
                <w:tab w:val="left" w:pos="1914"/>
              </w:tabs>
              <w:spacing w:after="0" w:line="241" w:lineRule="exact"/>
              <w:ind w:left="103" w:right="171" w:firstLine="34"/>
              <w:jc w:val="both"/>
              <w:rPr>
                <w:rFonts w:ascii="Times New Roman" w:eastAsia="Times New Roman" w:hAnsi="Times New Roman" w:cs="Times New Roman"/>
              </w:rPr>
            </w:pPr>
            <w:r w:rsidRPr="0030174D">
              <w:rPr>
                <w:rFonts w:ascii="Times New Roman" w:eastAsia="Times New Roman" w:hAnsi="Times New Roman" w:cs="Times New Roman"/>
              </w:rPr>
              <w:t>Обычаи и</w:t>
            </w:r>
          </w:p>
          <w:p w:rsidR="0030174D" w:rsidRPr="0030174D" w:rsidRDefault="0030174D" w:rsidP="0030174D">
            <w:pPr>
              <w:widowControl w:val="0"/>
              <w:tabs>
                <w:tab w:val="left" w:pos="426"/>
                <w:tab w:val="left" w:pos="1755"/>
              </w:tabs>
              <w:spacing w:after="0" w:line="240" w:lineRule="auto"/>
              <w:ind w:left="103" w:right="171" w:firstLine="34"/>
              <w:jc w:val="both"/>
              <w:rPr>
                <w:rFonts w:ascii="Times New Roman" w:eastAsia="Times New Roman" w:hAnsi="Times New Roman" w:cs="Times New Roman"/>
              </w:rPr>
            </w:pPr>
            <w:r w:rsidRPr="0030174D">
              <w:rPr>
                <w:rFonts w:ascii="Times New Roman" w:eastAsia="Times New Roman" w:hAnsi="Times New Roman" w:cs="Times New Roman"/>
              </w:rPr>
              <w:t xml:space="preserve">традиции русского и татарского народов, доброжелательное отношение к сверстникам разных национальностей. Правила поведения на проезжей части улиц родного города, в общественных местах, безопасного поведения для человека и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окр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>. мира природы Труд взрослых, трудовые обычаи и традиции татарского, русского, башкирского, чувашского народов.</w:t>
            </w:r>
          </w:p>
        </w:tc>
        <w:tc>
          <w:tcPr>
            <w:tcW w:w="2359" w:type="dxa"/>
            <w:gridSpan w:val="2"/>
          </w:tcPr>
          <w:p w:rsidR="0030174D" w:rsidRPr="0030174D" w:rsidRDefault="0030174D" w:rsidP="0030174D">
            <w:pPr>
              <w:widowControl w:val="0"/>
              <w:tabs>
                <w:tab w:val="left" w:pos="426"/>
              </w:tabs>
              <w:spacing w:after="0" w:line="240" w:lineRule="auto"/>
              <w:ind w:left="103" w:right="171" w:firstLine="567"/>
              <w:jc w:val="both"/>
              <w:rPr>
                <w:rFonts w:ascii="Times New Roman" w:eastAsia="Times New Roman" w:hAnsi="Times New Roman" w:cs="Times New Roman"/>
              </w:rPr>
            </w:pPr>
            <w:r w:rsidRPr="0030174D">
              <w:rPr>
                <w:rFonts w:ascii="Times New Roman" w:eastAsia="Times New Roman" w:hAnsi="Times New Roman" w:cs="Times New Roman"/>
              </w:rPr>
              <w:t>Столица РФ и РТ и народы Поволжья</w:t>
            </w:r>
          </w:p>
        </w:tc>
        <w:tc>
          <w:tcPr>
            <w:tcW w:w="1640" w:type="dxa"/>
            <w:gridSpan w:val="2"/>
          </w:tcPr>
          <w:p w:rsidR="0030174D" w:rsidRPr="0030174D" w:rsidRDefault="0030174D" w:rsidP="0030174D">
            <w:pPr>
              <w:widowControl w:val="0"/>
              <w:tabs>
                <w:tab w:val="left" w:pos="426"/>
              </w:tabs>
              <w:spacing w:after="0" w:line="240" w:lineRule="auto"/>
              <w:ind w:left="100" w:right="171"/>
              <w:jc w:val="both"/>
              <w:rPr>
                <w:rFonts w:ascii="Times New Roman" w:eastAsia="Times New Roman" w:hAnsi="Times New Roman" w:cs="Times New Roman"/>
              </w:rPr>
            </w:pPr>
            <w:r w:rsidRPr="0030174D">
              <w:rPr>
                <w:rFonts w:ascii="Times New Roman" w:eastAsia="Times New Roman" w:hAnsi="Times New Roman" w:cs="Times New Roman"/>
              </w:rPr>
              <w:t>Произведения поэтов и писателей татарского, русского, чувашского народов</w:t>
            </w:r>
            <w:r w:rsidRPr="0030174D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r w:rsidRPr="0030174D">
              <w:rPr>
                <w:rFonts w:ascii="Times New Roman" w:eastAsia="Times New Roman" w:hAnsi="Times New Roman" w:cs="Times New Roman"/>
              </w:rPr>
              <w:t>Фольклор.</w:t>
            </w:r>
          </w:p>
          <w:p w:rsidR="0030174D" w:rsidRPr="0030174D" w:rsidRDefault="0030174D" w:rsidP="0030174D">
            <w:pPr>
              <w:widowControl w:val="0"/>
              <w:tabs>
                <w:tab w:val="left" w:pos="426"/>
              </w:tabs>
              <w:spacing w:before="5" w:after="0" w:line="240" w:lineRule="auto"/>
              <w:ind w:right="171" w:firstLine="567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  <w:p w:rsidR="0030174D" w:rsidRPr="0030174D" w:rsidRDefault="0030174D" w:rsidP="0030174D">
            <w:pPr>
              <w:widowControl w:val="0"/>
              <w:tabs>
                <w:tab w:val="left" w:pos="426"/>
              </w:tabs>
              <w:spacing w:after="0" w:line="240" w:lineRule="auto"/>
              <w:ind w:left="100" w:right="171"/>
              <w:jc w:val="both"/>
              <w:rPr>
                <w:rFonts w:ascii="Times New Roman" w:eastAsia="Times New Roman" w:hAnsi="Times New Roman" w:cs="Times New Roman"/>
              </w:rPr>
            </w:pPr>
            <w:r w:rsidRPr="0030174D">
              <w:rPr>
                <w:rFonts w:ascii="Times New Roman" w:eastAsia="Times New Roman" w:hAnsi="Times New Roman" w:cs="Times New Roman"/>
              </w:rPr>
              <w:t>Общение на родном языке, второму языку в пределах программы</w:t>
            </w:r>
          </w:p>
        </w:tc>
        <w:tc>
          <w:tcPr>
            <w:tcW w:w="1812" w:type="dxa"/>
          </w:tcPr>
          <w:p w:rsidR="0030174D" w:rsidRPr="0030174D" w:rsidRDefault="0030174D" w:rsidP="0030174D">
            <w:pPr>
              <w:widowControl w:val="0"/>
              <w:tabs>
                <w:tab w:val="left" w:pos="426"/>
              </w:tabs>
              <w:spacing w:after="0" w:line="240" w:lineRule="auto"/>
              <w:ind w:left="100" w:right="171"/>
              <w:jc w:val="both"/>
              <w:rPr>
                <w:rFonts w:ascii="Times New Roman" w:eastAsia="Times New Roman" w:hAnsi="Times New Roman" w:cs="Times New Roman"/>
              </w:rPr>
            </w:pPr>
            <w:r w:rsidRPr="0030174D">
              <w:rPr>
                <w:rFonts w:ascii="Times New Roman" w:eastAsia="Times New Roman" w:hAnsi="Times New Roman" w:cs="Times New Roman"/>
              </w:rPr>
              <w:t xml:space="preserve">Народная музыка со звучанием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национальн</w:t>
            </w:r>
            <w:proofErr w:type="gramStart"/>
            <w:r w:rsidRPr="0030174D">
              <w:rPr>
                <w:rFonts w:ascii="Times New Roman" w:eastAsia="Times New Roman" w:hAnsi="Times New Roman" w:cs="Times New Roman"/>
              </w:rPr>
              <w:t>.и</w:t>
            </w:r>
            <w:proofErr w:type="gramEnd"/>
            <w:r w:rsidRPr="0030174D">
              <w:rPr>
                <w:rFonts w:ascii="Times New Roman" w:eastAsia="Times New Roman" w:hAnsi="Times New Roman" w:cs="Times New Roman"/>
              </w:rPr>
              <w:t>нструментов</w:t>
            </w:r>
            <w:proofErr w:type="spellEnd"/>
          </w:p>
          <w:p w:rsidR="0030174D" w:rsidRPr="0030174D" w:rsidRDefault="0030174D" w:rsidP="0030174D">
            <w:pPr>
              <w:widowControl w:val="0"/>
              <w:tabs>
                <w:tab w:val="left" w:pos="426"/>
              </w:tabs>
              <w:spacing w:before="2" w:after="0" w:line="240" w:lineRule="auto"/>
              <w:ind w:right="171" w:firstLine="567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  <w:p w:rsidR="0030174D" w:rsidRPr="0030174D" w:rsidRDefault="0030174D" w:rsidP="0030174D">
            <w:pPr>
              <w:widowControl w:val="0"/>
              <w:tabs>
                <w:tab w:val="left" w:pos="426"/>
              </w:tabs>
              <w:spacing w:after="0" w:line="240" w:lineRule="auto"/>
              <w:ind w:right="171"/>
              <w:jc w:val="both"/>
              <w:rPr>
                <w:rFonts w:ascii="Times New Roman" w:eastAsia="Times New Roman" w:hAnsi="Times New Roman" w:cs="Times New Roman"/>
              </w:rPr>
            </w:pPr>
            <w:r w:rsidRPr="0030174D">
              <w:rPr>
                <w:rFonts w:ascii="Times New Roman" w:eastAsia="Times New Roman" w:hAnsi="Times New Roman" w:cs="Times New Roman"/>
              </w:rPr>
              <w:t xml:space="preserve">Татарские, русские, чувашские и башкирские орнаменты в </w:t>
            </w:r>
            <w:proofErr w:type="gramStart"/>
            <w:r w:rsidRPr="0030174D">
              <w:rPr>
                <w:rFonts w:ascii="Times New Roman" w:eastAsia="Times New Roman" w:hAnsi="Times New Roman" w:cs="Times New Roman"/>
              </w:rPr>
              <w:t>изо</w:t>
            </w:r>
            <w:proofErr w:type="gramEnd"/>
            <w:r w:rsidRPr="0030174D">
              <w:rPr>
                <w:rFonts w:ascii="Times New Roman" w:eastAsia="Times New Roman" w:hAnsi="Times New Roman" w:cs="Times New Roman"/>
              </w:rPr>
              <w:t xml:space="preserve"> деятельности</w:t>
            </w:r>
          </w:p>
        </w:tc>
      </w:tr>
      <w:tr w:rsidR="0030174D" w:rsidRPr="0030174D" w:rsidTr="0030174D">
        <w:tc>
          <w:tcPr>
            <w:tcW w:w="9889" w:type="dxa"/>
            <w:gridSpan w:val="10"/>
          </w:tcPr>
          <w:p w:rsidR="0030174D" w:rsidRPr="0030174D" w:rsidRDefault="0030174D" w:rsidP="0030174D">
            <w:pPr>
              <w:tabs>
                <w:tab w:val="left" w:pos="0"/>
                <w:tab w:val="left" w:pos="709"/>
              </w:tabs>
              <w:autoSpaceDE w:val="0"/>
              <w:autoSpaceDN w:val="0"/>
              <w:adjustRightInd w:val="0"/>
              <w:spacing w:after="0" w:line="240" w:lineRule="auto"/>
              <w:ind w:right="171"/>
              <w:jc w:val="center"/>
              <w:rPr>
                <w:rFonts w:ascii="Times New Roman" w:eastAsia="Calibri" w:hAnsi="Times New Roman" w:cs="Times New Roman"/>
                <w:bCs/>
                <w:iCs/>
                <w:color w:val="000000"/>
                <w:sz w:val="24"/>
                <w:szCs w:val="24"/>
                <w:lang w:eastAsia="ru-RU"/>
              </w:rPr>
            </w:pPr>
            <w:r w:rsidRPr="0030174D">
              <w:rPr>
                <w:rFonts w:ascii="Times New Roman" w:eastAsia="Calibri" w:hAnsi="Times New Roman" w:cs="Times New Roman"/>
                <w:color w:val="000000"/>
                <w:sz w:val="24"/>
                <w:szCs w:val="24"/>
                <w:lang w:eastAsia="ru-RU"/>
              </w:rPr>
              <w:t>Подготовительная группа</w:t>
            </w:r>
          </w:p>
        </w:tc>
      </w:tr>
      <w:tr w:rsidR="0030174D" w:rsidRPr="0030174D" w:rsidTr="0030174D">
        <w:tc>
          <w:tcPr>
            <w:tcW w:w="1493" w:type="dxa"/>
            <w:gridSpan w:val="2"/>
          </w:tcPr>
          <w:p w:rsidR="0030174D" w:rsidRPr="0030174D" w:rsidRDefault="0030174D" w:rsidP="0030174D">
            <w:pPr>
              <w:widowControl w:val="0"/>
              <w:tabs>
                <w:tab w:val="left" w:pos="426"/>
              </w:tabs>
              <w:spacing w:after="0" w:line="240" w:lineRule="auto"/>
              <w:ind w:right="171"/>
              <w:jc w:val="both"/>
              <w:rPr>
                <w:rFonts w:ascii="Times New Roman" w:eastAsia="Times New Roman" w:hAnsi="Times New Roman" w:cs="Times New Roman"/>
              </w:rPr>
            </w:pPr>
            <w:r w:rsidRPr="0030174D">
              <w:rPr>
                <w:rFonts w:ascii="Times New Roman" w:eastAsia="Times New Roman" w:hAnsi="Times New Roman" w:cs="Times New Roman"/>
              </w:rPr>
              <w:t>Подвижные игры народов Поволжья (мордовские, марийские, удмуртские), разные варианты подвижных игр</w:t>
            </w:r>
          </w:p>
          <w:p w:rsidR="0030174D" w:rsidRPr="0030174D" w:rsidRDefault="0030174D" w:rsidP="0030174D">
            <w:pPr>
              <w:widowControl w:val="0"/>
              <w:tabs>
                <w:tab w:val="left" w:pos="426"/>
              </w:tabs>
              <w:spacing w:after="0" w:line="240" w:lineRule="auto"/>
              <w:ind w:right="171" w:firstLine="567"/>
              <w:jc w:val="both"/>
              <w:rPr>
                <w:rFonts w:ascii="Times New Roman" w:eastAsia="Times New Roman" w:hAnsi="Times New Roman" w:cs="Times New Roman"/>
                <w:b/>
              </w:rPr>
            </w:pPr>
          </w:p>
          <w:p w:rsidR="0030174D" w:rsidRPr="0030174D" w:rsidRDefault="0030174D" w:rsidP="0030174D">
            <w:pPr>
              <w:widowControl w:val="0"/>
              <w:tabs>
                <w:tab w:val="left" w:pos="426"/>
              </w:tabs>
              <w:spacing w:after="0" w:line="240" w:lineRule="auto"/>
              <w:ind w:right="171"/>
              <w:jc w:val="both"/>
              <w:rPr>
                <w:rFonts w:ascii="Times New Roman" w:eastAsia="Times New Roman" w:hAnsi="Times New Roman" w:cs="Times New Roman"/>
              </w:rPr>
            </w:pPr>
            <w:r w:rsidRPr="0030174D">
              <w:rPr>
                <w:rFonts w:ascii="Times New Roman" w:eastAsia="Times New Roman" w:hAnsi="Times New Roman" w:cs="Times New Roman"/>
              </w:rPr>
              <w:t>Польза лекарственных растений своего края в сохранении и укреплении собственного здоровья</w:t>
            </w:r>
          </w:p>
        </w:tc>
        <w:tc>
          <w:tcPr>
            <w:tcW w:w="2485" w:type="dxa"/>
            <w:gridSpan w:val="2"/>
          </w:tcPr>
          <w:p w:rsidR="0030174D" w:rsidRPr="0030174D" w:rsidRDefault="0030174D" w:rsidP="0030174D">
            <w:pPr>
              <w:widowControl w:val="0"/>
              <w:tabs>
                <w:tab w:val="left" w:pos="426"/>
              </w:tabs>
              <w:spacing w:after="0" w:line="240" w:lineRule="auto"/>
              <w:ind w:left="-75" w:right="171"/>
              <w:jc w:val="both"/>
              <w:rPr>
                <w:rFonts w:ascii="Times New Roman" w:eastAsia="Times New Roman" w:hAnsi="Times New Roman" w:cs="Times New Roman"/>
              </w:rPr>
            </w:pPr>
            <w:r w:rsidRPr="0030174D">
              <w:rPr>
                <w:rFonts w:ascii="Times New Roman" w:eastAsia="Times New Roman" w:hAnsi="Times New Roman" w:cs="Times New Roman"/>
              </w:rPr>
              <w:t xml:space="preserve">Объем материала по республикам Поволжья; </w:t>
            </w:r>
            <w:proofErr w:type="spellStart"/>
            <w:proofErr w:type="gramStart"/>
            <w:r w:rsidRPr="0030174D">
              <w:rPr>
                <w:rFonts w:ascii="Times New Roman" w:eastAsia="Times New Roman" w:hAnsi="Times New Roman" w:cs="Times New Roman"/>
              </w:rPr>
              <w:t>совмест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ные</w:t>
            </w:r>
            <w:proofErr w:type="spellEnd"/>
            <w:proofErr w:type="gramEnd"/>
            <w:r w:rsidRPr="0030174D">
              <w:rPr>
                <w:rFonts w:ascii="Times New Roman" w:eastAsia="Times New Roman" w:hAnsi="Times New Roman" w:cs="Times New Roman"/>
              </w:rPr>
              <w:t xml:space="preserve"> игры, труд, помощь сверстникам,  оценка их поступков Правила безопасного поведения на водоемах, реках РТ, работа ГИБДД, МЧС</w:t>
            </w:r>
          </w:p>
          <w:p w:rsidR="0030174D" w:rsidRPr="0030174D" w:rsidRDefault="0030174D" w:rsidP="0030174D">
            <w:pPr>
              <w:widowControl w:val="0"/>
              <w:tabs>
                <w:tab w:val="left" w:pos="426"/>
              </w:tabs>
              <w:spacing w:after="0" w:line="240" w:lineRule="auto"/>
              <w:ind w:left="103" w:right="171"/>
              <w:jc w:val="both"/>
              <w:rPr>
                <w:rFonts w:ascii="Times New Roman" w:eastAsia="Times New Roman" w:hAnsi="Times New Roman" w:cs="Times New Roman"/>
              </w:rPr>
            </w:pPr>
            <w:proofErr w:type="gramStart"/>
            <w:r w:rsidRPr="0030174D">
              <w:rPr>
                <w:rFonts w:ascii="Times New Roman" w:eastAsia="Times New Roman" w:hAnsi="Times New Roman" w:cs="Times New Roman"/>
              </w:rPr>
              <w:t>Трудовые традиции и обычаи народов Поволжья (татарского, русского, башкирского, чувашского, марийского, удмуртского, мордовского)</w:t>
            </w:r>
            <w:proofErr w:type="gramEnd"/>
          </w:p>
        </w:tc>
        <w:tc>
          <w:tcPr>
            <w:tcW w:w="2536" w:type="dxa"/>
            <w:gridSpan w:val="4"/>
          </w:tcPr>
          <w:p w:rsidR="0030174D" w:rsidRPr="0030174D" w:rsidRDefault="0030174D" w:rsidP="0030174D">
            <w:pPr>
              <w:widowControl w:val="0"/>
              <w:tabs>
                <w:tab w:val="left" w:pos="426"/>
              </w:tabs>
              <w:spacing w:after="0" w:line="240" w:lineRule="auto"/>
              <w:ind w:left="103" w:right="171"/>
              <w:jc w:val="both"/>
              <w:rPr>
                <w:rFonts w:ascii="Times New Roman" w:eastAsia="Times New Roman" w:hAnsi="Times New Roman" w:cs="Times New Roman"/>
              </w:rPr>
            </w:pPr>
            <w:r w:rsidRPr="0030174D">
              <w:rPr>
                <w:rFonts w:ascii="Times New Roman" w:eastAsia="Times New Roman" w:hAnsi="Times New Roman" w:cs="Times New Roman"/>
              </w:rPr>
              <w:t xml:space="preserve">Государство, республика (президенты, правительство, армия, полиция), государственные символы России и Татарстана (флаг, герб,  гимн), родной город, его </w:t>
            </w:r>
            <w:proofErr w:type="spellStart"/>
            <w:proofErr w:type="gramStart"/>
            <w:r w:rsidRPr="0030174D">
              <w:rPr>
                <w:rFonts w:ascii="Times New Roman" w:eastAsia="Times New Roman" w:hAnsi="Times New Roman" w:cs="Times New Roman"/>
              </w:rPr>
              <w:t>достопримечательн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ости</w:t>
            </w:r>
            <w:proofErr w:type="gramEnd"/>
            <w:r w:rsidRPr="0030174D">
              <w:rPr>
                <w:rFonts w:ascii="Times New Roman" w:eastAsia="Times New Roman" w:hAnsi="Times New Roman" w:cs="Times New Roman"/>
              </w:rPr>
              <w:t>, природа, выдающиеся личности (писатели, композиторы, художники)</w:t>
            </w:r>
          </w:p>
        </w:tc>
        <w:tc>
          <w:tcPr>
            <w:tcW w:w="1563" w:type="dxa"/>
          </w:tcPr>
          <w:p w:rsidR="0030174D" w:rsidRPr="0030174D" w:rsidRDefault="0030174D" w:rsidP="0030174D">
            <w:pPr>
              <w:widowControl w:val="0"/>
              <w:tabs>
                <w:tab w:val="left" w:pos="426"/>
              </w:tabs>
              <w:spacing w:after="0" w:line="240" w:lineRule="auto"/>
              <w:ind w:left="100" w:right="171"/>
              <w:jc w:val="both"/>
              <w:rPr>
                <w:rFonts w:ascii="Times New Roman" w:eastAsia="Times New Roman" w:hAnsi="Times New Roman" w:cs="Times New Roman"/>
              </w:rPr>
            </w:pPr>
            <w:r w:rsidRPr="0030174D">
              <w:rPr>
                <w:rFonts w:ascii="Times New Roman" w:eastAsia="Times New Roman" w:hAnsi="Times New Roman" w:cs="Times New Roman"/>
              </w:rPr>
              <w:t xml:space="preserve">Художественные произведения и устное творчество народов </w:t>
            </w:r>
            <w:proofErr w:type="gramStart"/>
            <w:r w:rsidRPr="0030174D">
              <w:rPr>
                <w:rFonts w:ascii="Times New Roman" w:eastAsia="Times New Roman" w:hAnsi="Times New Roman" w:cs="Times New Roman"/>
              </w:rPr>
              <w:t>Поволжья</w:t>
            </w:r>
            <w:proofErr w:type="gramEnd"/>
            <w:r w:rsidRPr="0030174D">
              <w:rPr>
                <w:rFonts w:ascii="Times New Roman" w:eastAsia="Times New Roman" w:hAnsi="Times New Roman" w:cs="Times New Roman"/>
              </w:rPr>
              <w:t xml:space="preserve"> Государственные языки в пределах программного материала</w:t>
            </w:r>
          </w:p>
        </w:tc>
        <w:tc>
          <w:tcPr>
            <w:tcW w:w="1812" w:type="dxa"/>
          </w:tcPr>
          <w:p w:rsidR="0030174D" w:rsidRPr="0030174D" w:rsidRDefault="0030174D" w:rsidP="0030174D">
            <w:pPr>
              <w:widowControl w:val="0"/>
              <w:tabs>
                <w:tab w:val="left" w:pos="426"/>
              </w:tabs>
              <w:spacing w:after="0" w:line="240" w:lineRule="auto"/>
              <w:ind w:left="3" w:right="171" w:hanging="3"/>
              <w:jc w:val="both"/>
              <w:rPr>
                <w:rFonts w:ascii="Times New Roman" w:eastAsia="Times New Roman" w:hAnsi="Times New Roman" w:cs="Times New Roman"/>
              </w:rPr>
            </w:pPr>
            <w:r w:rsidRPr="0030174D">
              <w:rPr>
                <w:rFonts w:ascii="Times New Roman" w:eastAsia="Times New Roman" w:hAnsi="Times New Roman" w:cs="Times New Roman"/>
              </w:rPr>
              <w:t xml:space="preserve">свирель, гусли, волынка, скрипка, ложки,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дембра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>, дудка, треугольники, деревянные ложки; хороводные игры народов Поволжья Узоры по мотивам народных рос писе</w:t>
            </w:r>
            <w:proofErr w:type="gramStart"/>
            <w:r w:rsidRPr="0030174D">
              <w:rPr>
                <w:rFonts w:ascii="Times New Roman" w:eastAsia="Times New Roman" w:hAnsi="Times New Roman" w:cs="Times New Roman"/>
              </w:rPr>
              <w:t>й(</w:t>
            </w:r>
            <w:proofErr w:type="gramEnd"/>
            <w:r w:rsidRPr="0030174D">
              <w:rPr>
                <w:rFonts w:ascii="Times New Roman" w:eastAsia="Times New Roman" w:hAnsi="Times New Roman" w:cs="Times New Roman"/>
              </w:rPr>
              <w:t xml:space="preserve">хохлом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ская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жостов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ская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) Составление композиции с узорами наро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дов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Поволжья.</w:t>
            </w:r>
          </w:p>
          <w:p w:rsidR="0030174D" w:rsidRPr="0030174D" w:rsidRDefault="0030174D" w:rsidP="0030174D">
            <w:pPr>
              <w:widowControl w:val="0"/>
              <w:tabs>
                <w:tab w:val="left" w:pos="426"/>
              </w:tabs>
              <w:spacing w:after="0" w:line="240" w:lineRule="auto"/>
              <w:ind w:right="171"/>
              <w:jc w:val="both"/>
              <w:rPr>
                <w:rFonts w:ascii="Times New Roman" w:eastAsia="Times New Roman" w:hAnsi="Times New Roman" w:cs="Times New Roman"/>
              </w:rPr>
            </w:pPr>
            <w:r w:rsidRPr="0030174D">
              <w:rPr>
                <w:rFonts w:ascii="Times New Roman" w:eastAsia="Times New Roman" w:hAnsi="Times New Roman" w:cs="Times New Roman"/>
              </w:rPr>
              <w:t>Татарские орнаменты (пион, шипов ник, разные виды листьев)</w:t>
            </w:r>
          </w:p>
        </w:tc>
      </w:tr>
    </w:tbl>
    <w:p w:rsidR="0030174D" w:rsidRPr="0030174D" w:rsidRDefault="0030174D" w:rsidP="0030174D">
      <w:pPr>
        <w:tabs>
          <w:tab w:val="left" w:pos="0"/>
          <w:tab w:val="left" w:pos="709"/>
        </w:tabs>
        <w:autoSpaceDE w:val="0"/>
        <w:autoSpaceDN w:val="0"/>
        <w:adjustRightInd w:val="0"/>
        <w:spacing w:after="0" w:line="240" w:lineRule="auto"/>
        <w:ind w:right="171"/>
        <w:jc w:val="both"/>
        <w:rPr>
          <w:rFonts w:ascii="Times New Roman" w:eastAsia="Calibri" w:hAnsi="Times New Roman" w:cs="Times New Roman"/>
          <w:bCs/>
          <w:iCs/>
          <w:color w:val="000000"/>
          <w:sz w:val="24"/>
          <w:szCs w:val="24"/>
          <w:lang w:eastAsia="ru-RU"/>
        </w:rPr>
      </w:pPr>
    </w:p>
    <w:p w:rsidR="0030174D" w:rsidRPr="0030174D" w:rsidRDefault="0030174D" w:rsidP="004A17AE">
      <w:pPr>
        <w:widowControl w:val="0"/>
        <w:numPr>
          <w:ilvl w:val="0"/>
          <w:numId w:val="12"/>
        </w:numPr>
        <w:shd w:val="clear" w:color="auto" w:fill="FFFFFF"/>
        <w:tabs>
          <w:tab w:val="left" w:pos="0"/>
          <w:tab w:val="left" w:pos="709"/>
        </w:tabs>
        <w:autoSpaceDE w:val="0"/>
        <w:autoSpaceDN w:val="0"/>
        <w:adjustRightInd w:val="0"/>
        <w:spacing w:after="0" w:line="274" w:lineRule="exact"/>
        <w:ind w:right="171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0174D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ребёнок воспринимает и понимает русскую речь и говорит по-русски в пределах доступной им </w:t>
      </w:r>
      <w:r w:rsidRPr="0030174D">
        <w:rPr>
          <w:rFonts w:ascii="Times New Roman" w:eastAsia="Times New Roman" w:hAnsi="Times New Roman" w:cs="Times New Roman"/>
          <w:sz w:val="24"/>
          <w:szCs w:val="24"/>
        </w:rPr>
        <w:t>тематики, усвоенных слов, грамматических форм, синтаксических конструкций и несложных образцов связной речи;</w:t>
      </w:r>
    </w:p>
    <w:p w:rsidR="0030174D" w:rsidRPr="0030174D" w:rsidRDefault="0030174D" w:rsidP="004A17AE">
      <w:pPr>
        <w:widowControl w:val="0"/>
        <w:numPr>
          <w:ilvl w:val="0"/>
          <w:numId w:val="11"/>
        </w:numPr>
        <w:shd w:val="clear" w:color="auto" w:fill="FFFFFF"/>
        <w:tabs>
          <w:tab w:val="left" w:pos="0"/>
          <w:tab w:val="left" w:pos="426"/>
          <w:tab w:val="left" w:pos="709"/>
        </w:tabs>
        <w:autoSpaceDE w:val="0"/>
        <w:autoSpaceDN w:val="0"/>
        <w:adjustRightInd w:val="0"/>
        <w:spacing w:after="0" w:line="240" w:lineRule="auto"/>
        <w:ind w:right="171"/>
        <w:jc w:val="center"/>
        <w:rPr>
          <w:rFonts w:ascii="Times New Roman" w:eastAsia="Times New Roman" w:hAnsi="Times New Roman" w:cs="Times New Roman"/>
        </w:rPr>
      </w:pPr>
      <w:r w:rsidRPr="0030174D">
        <w:rPr>
          <w:rFonts w:ascii="Times New Roman" w:eastAsia="Times New Roman" w:hAnsi="Times New Roman" w:cs="Times New Roman"/>
          <w:sz w:val="24"/>
          <w:szCs w:val="24"/>
        </w:rPr>
        <w:t>у ребёнка формируется мотивация к дальнейшему обучению русского языка на этапе школьного обучения.</w:t>
      </w:r>
    </w:p>
    <w:p w:rsidR="0030174D" w:rsidRPr="0030174D" w:rsidRDefault="0030174D" w:rsidP="0030174D">
      <w:pPr>
        <w:widowControl w:val="0"/>
        <w:shd w:val="clear" w:color="auto" w:fill="FFFFFF"/>
        <w:tabs>
          <w:tab w:val="left" w:pos="0"/>
          <w:tab w:val="left" w:pos="426"/>
          <w:tab w:val="left" w:pos="709"/>
        </w:tabs>
        <w:autoSpaceDE w:val="0"/>
        <w:autoSpaceDN w:val="0"/>
        <w:adjustRightInd w:val="0"/>
        <w:spacing w:after="0" w:line="240" w:lineRule="auto"/>
        <w:ind w:right="171"/>
        <w:rPr>
          <w:rFonts w:ascii="Times New Roman" w:eastAsia="Times New Roman" w:hAnsi="Times New Roman" w:cs="Times New Roman"/>
          <w:sz w:val="24"/>
          <w:szCs w:val="24"/>
        </w:rPr>
      </w:pPr>
    </w:p>
    <w:p w:rsidR="0030174D" w:rsidRPr="0030174D" w:rsidRDefault="0030174D" w:rsidP="0030174D">
      <w:pPr>
        <w:widowControl w:val="0"/>
        <w:shd w:val="clear" w:color="auto" w:fill="FFFFFF"/>
        <w:tabs>
          <w:tab w:val="left" w:pos="0"/>
          <w:tab w:val="left" w:pos="426"/>
          <w:tab w:val="left" w:pos="709"/>
        </w:tabs>
        <w:autoSpaceDE w:val="0"/>
        <w:autoSpaceDN w:val="0"/>
        <w:adjustRightInd w:val="0"/>
        <w:spacing w:after="0" w:line="240" w:lineRule="auto"/>
        <w:ind w:right="171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0174D">
        <w:rPr>
          <w:rFonts w:ascii="Times New Roman" w:eastAsia="Times New Roman" w:hAnsi="Times New Roman" w:cs="Times New Roman"/>
          <w:b/>
          <w:sz w:val="24"/>
          <w:szCs w:val="24"/>
        </w:rPr>
        <w:t>ЦЕЛЕВЫЕ ОРИЕНТИРЫ</w:t>
      </w:r>
    </w:p>
    <w:p w:rsidR="0030174D" w:rsidRPr="0030174D" w:rsidRDefault="0030174D" w:rsidP="0030174D">
      <w:pPr>
        <w:widowControl w:val="0"/>
        <w:tabs>
          <w:tab w:val="left" w:pos="426"/>
        </w:tabs>
        <w:spacing w:after="0" w:line="240" w:lineRule="auto"/>
        <w:ind w:left="1030" w:right="171"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0174D">
        <w:rPr>
          <w:rFonts w:ascii="Times New Roman" w:eastAsia="Times New Roman" w:hAnsi="Times New Roman" w:cs="Times New Roman"/>
          <w:b/>
          <w:sz w:val="24"/>
          <w:szCs w:val="24"/>
        </w:rPr>
        <w:t>С УЧЕТОМ НАЦИОНАЛЬНО-РЕГИОНАЛЬНОГО КОМПОНЕНТА</w:t>
      </w:r>
    </w:p>
    <w:p w:rsidR="0030174D" w:rsidRPr="0030174D" w:rsidRDefault="0030174D" w:rsidP="0030174D">
      <w:pPr>
        <w:widowControl w:val="0"/>
        <w:tabs>
          <w:tab w:val="left" w:pos="426"/>
        </w:tabs>
        <w:spacing w:after="0" w:line="242" w:lineRule="auto"/>
        <w:ind w:right="171" w:firstLine="567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30174D" w:rsidRPr="0030174D" w:rsidRDefault="0030174D" w:rsidP="0030174D">
      <w:pPr>
        <w:widowControl w:val="0"/>
        <w:tabs>
          <w:tab w:val="left" w:pos="426"/>
        </w:tabs>
        <w:spacing w:before="69" w:after="0" w:line="240" w:lineRule="auto"/>
        <w:ind w:left="966" w:right="171" w:firstLine="567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0174D">
        <w:rPr>
          <w:rFonts w:ascii="Times New Roman" w:eastAsia="Times New Roman" w:hAnsi="Times New Roman" w:cs="Times New Roman"/>
          <w:b/>
          <w:sz w:val="24"/>
          <w:szCs w:val="24"/>
        </w:rPr>
        <w:t>ЦЕЛЕВЫЕ ОРИЕНТИРЫ ОБРАЗОВАНИЯ, СФОРМИРОВАННЫЕ ПО УЧЕБНО-МЕТОДИЧЕСКОМУ КОМПЛЕКТУ</w:t>
      </w:r>
    </w:p>
    <w:p w:rsidR="0030174D" w:rsidRPr="0030174D" w:rsidRDefault="0030174D" w:rsidP="0030174D">
      <w:pPr>
        <w:widowControl w:val="0"/>
        <w:tabs>
          <w:tab w:val="left" w:pos="426"/>
        </w:tabs>
        <w:spacing w:after="0" w:line="242" w:lineRule="auto"/>
        <w:ind w:right="171" w:firstLine="567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498"/>
        <w:gridCol w:w="2276"/>
        <w:gridCol w:w="2169"/>
        <w:gridCol w:w="2588"/>
      </w:tblGrid>
      <w:tr w:rsidR="0030174D" w:rsidRPr="0030174D" w:rsidTr="0030174D">
        <w:tc>
          <w:tcPr>
            <w:tcW w:w="2412" w:type="dxa"/>
          </w:tcPr>
          <w:p w:rsidR="0030174D" w:rsidRPr="0030174D" w:rsidRDefault="0030174D" w:rsidP="0030174D">
            <w:pPr>
              <w:widowControl w:val="0"/>
              <w:tabs>
                <w:tab w:val="left" w:pos="426"/>
              </w:tabs>
              <w:spacing w:after="0" w:line="273" w:lineRule="exact"/>
              <w:ind w:left="100" w:right="171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30174D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к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b/>
                <w:lang w:val="en-US"/>
              </w:rPr>
              <w:t>четырем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b/>
                <w:lang w:val="en-US"/>
              </w:rPr>
              <w:t>годам</w:t>
            </w:r>
            <w:proofErr w:type="spellEnd"/>
          </w:p>
        </w:tc>
        <w:tc>
          <w:tcPr>
            <w:tcW w:w="2413" w:type="dxa"/>
          </w:tcPr>
          <w:p w:rsidR="0030174D" w:rsidRPr="0030174D" w:rsidRDefault="0030174D" w:rsidP="0030174D">
            <w:pPr>
              <w:widowControl w:val="0"/>
              <w:tabs>
                <w:tab w:val="left" w:pos="426"/>
              </w:tabs>
              <w:spacing w:after="0" w:line="273" w:lineRule="exact"/>
              <w:ind w:left="103" w:right="171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30174D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к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b/>
                <w:lang w:val="en-US"/>
              </w:rPr>
              <w:t>пяти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b/>
                <w:lang w:val="en-US"/>
              </w:rPr>
              <w:t>годам</w:t>
            </w:r>
            <w:proofErr w:type="spellEnd"/>
          </w:p>
        </w:tc>
        <w:tc>
          <w:tcPr>
            <w:tcW w:w="2413" w:type="dxa"/>
          </w:tcPr>
          <w:p w:rsidR="0030174D" w:rsidRPr="0030174D" w:rsidRDefault="0030174D" w:rsidP="0030174D">
            <w:pPr>
              <w:widowControl w:val="0"/>
              <w:tabs>
                <w:tab w:val="left" w:pos="426"/>
              </w:tabs>
              <w:spacing w:after="0" w:line="273" w:lineRule="exact"/>
              <w:ind w:left="103" w:right="171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30174D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к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b/>
                <w:lang w:val="en-US"/>
              </w:rPr>
              <w:t>шести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b/>
                <w:lang w:val="en-US"/>
              </w:rPr>
              <w:t>годам</w:t>
            </w:r>
            <w:proofErr w:type="spellEnd"/>
          </w:p>
        </w:tc>
        <w:tc>
          <w:tcPr>
            <w:tcW w:w="2413" w:type="dxa"/>
          </w:tcPr>
          <w:p w:rsidR="0030174D" w:rsidRPr="0030174D" w:rsidRDefault="0030174D" w:rsidP="0030174D">
            <w:pPr>
              <w:widowControl w:val="0"/>
              <w:tabs>
                <w:tab w:val="left" w:pos="426"/>
              </w:tabs>
              <w:spacing w:after="0" w:line="273" w:lineRule="exact"/>
              <w:ind w:left="100" w:right="171" w:firstLine="567"/>
              <w:jc w:val="both"/>
              <w:rPr>
                <w:rFonts w:ascii="Times New Roman" w:eastAsia="Times New Roman" w:hAnsi="Times New Roman" w:cs="Times New Roman"/>
                <w:b/>
                <w:lang w:val="en-US"/>
              </w:rPr>
            </w:pPr>
            <w:r w:rsidRPr="0030174D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к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b/>
                <w:lang w:val="en-US"/>
              </w:rPr>
              <w:t>семи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b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b/>
                <w:lang w:val="en-US"/>
              </w:rPr>
              <w:t>годам</w:t>
            </w:r>
            <w:proofErr w:type="spellEnd"/>
          </w:p>
        </w:tc>
      </w:tr>
      <w:tr w:rsidR="0030174D" w:rsidRPr="0030174D" w:rsidTr="0030174D">
        <w:tc>
          <w:tcPr>
            <w:tcW w:w="9651" w:type="dxa"/>
            <w:gridSpan w:val="4"/>
          </w:tcPr>
          <w:p w:rsidR="0030174D" w:rsidRPr="0030174D" w:rsidRDefault="0030174D" w:rsidP="0030174D">
            <w:pPr>
              <w:widowControl w:val="0"/>
              <w:tabs>
                <w:tab w:val="left" w:pos="426"/>
              </w:tabs>
              <w:spacing w:after="0" w:line="242" w:lineRule="auto"/>
              <w:ind w:right="17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74D">
              <w:rPr>
                <w:rFonts w:ascii="Times New Roman" w:eastAsia="Times New Roman" w:hAnsi="Times New Roman" w:cs="Times New Roman"/>
                <w:b/>
              </w:rPr>
              <w:lastRenderedPageBreak/>
              <w:t>Целевые ориентиры освоения русского языка в татарских группах</w:t>
            </w:r>
          </w:p>
        </w:tc>
      </w:tr>
      <w:tr w:rsidR="0030174D" w:rsidRPr="0030174D" w:rsidTr="0030174D">
        <w:tc>
          <w:tcPr>
            <w:tcW w:w="2412" w:type="dxa"/>
          </w:tcPr>
          <w:p w:rsidR="0030174D" w:rsidRPr="0030174D" w:rsidRDefault="0030174D" w:rsidP="0030174D">
            <w:pPr>
              <w:widowControl w:val="0"/>
              <w:tabs>
                <w:tab w:val="left" w:pos="426"/>
              </w:tabs>
              <w:spacing w:after="0" w:line="242" w:lineRule="auto"/>
              <w:ind w:right="17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3" w:type="dxa"/>
          </w:tcPr>
          <w:p w:rsidR="0030174D" w:rsidRPr="0030174D" w:rsidRDefault="0030174D" w:rsidP="0030174D">
            <w:pPr>
              <w:widowControl w:val="0"/>
              <w:tabs>
                <w:tab w:val="left" w:pos="426"/>
                <w:tab w:val="left" w:pos="1268"/>
                <w:tab w:val="left" w:pos="1386"/>
                <w:tab w:val="left" w:pos="2195"/>
              </w:tabs>
              <w:spacing w:after="0" w:line="240" w:lineRule="auto"/>
              <w:ind w:left="103" w:right="171" w:firstLine="567"/>
              <w:jc w:val="both"/>
              <w:rPr>
                <w:rFonts w:ascii="Times New Roman" w:eastAsia="Times New Roman" w:hAnsi="Times New Roman" w:cs="Times New Roman"/>
              </w:rPr>
            </w:pPr>
            <w:r w:rsidRPr="0030174D">
              <w:rPr>
                <w:rFonts w:ascii="Times New Roman" w:eastAsia="Times New Roman" w:hAnsi="Times New Roman" w:cs="Times New Roman"/>
              </w:rPr>
              <w:t xml:space="preserve">Правильно согласовывает существительные, прилагательные в роде, числе, падеже; Проявляет словотворчество, интерес к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языу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>; Самостоятельно пересказывает знакомые сказки, с небольшой помощью взрослого составляет описательные рассказы и</w:t>
            </w:r>
            <w:r w:rsidRPr="0030174D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r w:rsidRPr="0030174D">
              <w:rPr>
                <w:rFonts w:ascii="Times New Roman" w:eastAsia="Times New Roman" w:hAnsi="Times New Roman" w:cs="Times New Roman"/>
              </w:rPr>
              <w:t>загадки.</w:t>
            </w:r>
          </w:p>
        </w:tc>
        <w:tc>
          <w:tcPr>
            <w:tcW w:w="2413" w:type="dxa"/>
          </w:tcPr>
          <w:p w:rsidR="0030174D" w:rsidRPr="0030174D" w:rsidRDefault="0030174D" w:rsidP="0030174D">
            <w:pPr>
              <w:widowControl w:val="0"/>
              <w:tabs>
                <w:tab w:val="left" w:pos="426"/>
                <w:tab w:val="left" w:pos="1916"/>
              </w:tabs>
              <w:spacing w:after="0" w:line="240" w:lineRule="auto"/>
              <w:ind w:left="103" w:right="171" w:firstLine="567"/>
              <w:jc w:val="both"/>
              <w:rPr>
                <w:rFonts w:ascii="Times New Roman" w:eastAsia="Times New Roman" w:hAnsi="Times New Roman" w:cs="Times New Roman"/>
              </w:rPr>
            </w:pPr>
            <w:r w:rsidRPr="0030174D">
              <w:rPr>
                <w:rFonts w:ascii="Times New Roman" w:eastAsia="Times New Roman" w:hAnsi="Times New Roman" w:cs="Times New Roman"/>
              </w:rPr>
              <w:t xml:space="preserve">Ребенок </w:t>
            </w:r>
            <w:r w:rsidRPr="0030174D">
              <w:rPr>
                <w:rFonts w:ascii="Times New Roman" w:eastAsia="Times New Roman" w:hAnsi="Times New Roman" w:cs="Times New Roman"/>
                <w:spacing w:val="-1"/>
              </w:rPr>
              <w:t xml:space="preserve">проявляет </w:t>
            </w:r>
            <w:r w:rsidRPr="0030174D">
              <w:rPr>
                <w:rFonts w:ascii="Times New Roman" w:eastAsia="Times New Roman" w:hAnsi="Times New Roman" w:cs="Times New Roman"/>
              </w:rPr>
              <w:t xml:space="preserve">познавательную и деловую активность в общении </w:t>
            </w:r>
            <w:proofErr w:type="gramStart"/>
            <w:r w:rsidRPr="0030174D">
              <w:rPr>
                <w:rFonts w:ascii="Times New Roman" w:eastAsia="Times New Roman" w:hAnsi="Times New Roman" w:cs="Times New Roman"/>
              </w:rPr>
              <w:t>со</w:t>
            </w:r>
            <w:proofErr w:type="gramEnd"/>
            <w:r w:rsidRPr="0030174D">
              <w:rPr>
                <w:rFonts w:ascii="Times New Roman" w:eastAsia="Times New Roman" w:hAnsi="Times New Roman" w:cs="Times New Roman"/>
              </w:rPr>
              <w:t xml:space="preserve"> взрослыми и сверстниками, делится знаниями, задает вопросы;</w:t>
            </w:r>
          </w:p>
          <w:p w:rsidR="0030174D" w:rsidRPr="0030174D" w:rsidRDefault="0030174D" w:rsidP="0030174D">
            <w:pPr>
              <w:widowControl w:val="0"/>
              <w:tabs>
                <w:tab w:val="left" w:pos="426"/>
                <w:tab w:val="left" w:pos="1572"/>
                <w:tab w:val="left" w:pos="2075"/>
              </w:tabs>
              <w:spacing w:after="0" w:line="240" w:lineRule="auto"/>
              <w:ind w:left="103" w:right="171"/>
              <w:jc w:val="both"/>
              <w:rPr>
                <w:rFonts w:ascii="Times New Roman" w:eastAsia="Times New Roman" w:hAnsi="Times New Roman" w:cs="Times New Roman"/>
              </w:rPr>
            </w:pPr>
            <w:r w:rsidRPr="0030174D">
              <w:rPr>
                <w:rFonts w:ascii="Times New Roman" w:eastAsia="Times New Roman" w:hAnsi="Times New Roman" w:cs="Times New Roman"/>
              </w:rPr>
              <w:t xml:space="preserve">Составляет предложения и рассказы, </w:t>
            </w:r>
            <w:r w:rsidRPr="0030174D">
              <w:rPr>
                <w:rFonts w:ascii="Times New Roman" w:eastAsia="Times New Roman" w:hAnsi="Times New Roman" w:cs="Times New Roman"/>
                <w:spacing w:val="-1"/>
              </w:rPr>
              <w:t xml:space="preserve">выразительно </w:t>
            </w:r>
            <w:r w:rsidRPr="0030174D">
              <w:rPr>
                <w:rFonts w:ascii="Times New Roman" w:eastAsia="Times New Roman" w:hAnsi="Times New Roman" w:cs="Times New Roman"/>
              </w:rPr>
              <w:t xml:space="preserve">читает стихотворения; Образовывает </w:t>
            </w:r>
            <w:r w:rsidRPr="0030174D">
              <w:rPr>
                <w:rFonts w:ascii="Times New Roman" w:eastAsia="Times New Roman" w:hAnsi="Times New Roman" w:cs="Times New Roman"/>
                <w:spacing w:val="-1"/>
              </w:rPr>
              <w:t xml:space="preserve">трудные </w:t>
            </w:r>
            <w:r w:rsidRPr="0030174D">
              <w:rPr>
                <w:rFonts w:ascii="Times New Roman" w:eastAsia="Times New Roman" w:hAnsi="Times New Roman" w:cs="Times New Roman"/>
              </w:rPr>
              <w:t xml:space="preserve">формы </w:t>
            </w:r>
            <w:r w:rsidRPr="0030174D">
              <w:rPr>
                <w:rFonts w:ascii="Times New Roman" w:eastAsia="Times New Roman" w:hAnsi="Times New Roman" w:cs="Times New Roman"/>
                <w:spacing w:val="-1"/>
              </w:rPr>
              <w:t xml:space="preserve">родительного </w:t>
            </w:r>
            <w:r w:rsidRPr="0030174D">
              <w:rPr>
                <w:rFonts w:ascii="Times New Roman" w:eastAsia="Times New Roman" w:hAnsi="Times New Roman" w:cs="Times New Roman"/>
              </w:rPr>
              <w:t>падежа.</w:t>
            </w:r>
          </w:p>
        </w:tc>
        <w:tc>
          <w:tcPr>
            <w:tcW w:w="2413" w:type="dxa"/>
          </w:tcPr>
          <w:p w:rsidR="0030174D" w:rsidRPr="0030174D" w:rsidRDefault="0030174D" w:rsidP="0030174D">
            <w:pPr>
              <w:widowControl w:val="0"/>
              <w:tabs>
                <w:tab w:val="left" w:pos="426"/>
                <w:tab w:val="left" w:pos="1799"/>
                <w:tab w:val="left" w:pos="2037"/>
              </w:tabs>
              <w:spacing w:after="0" w:line="240" w:lineRule="auto"/>
              <w:ind w:left="100" w:right="171" w:firstLine="567"/>
              <w:jc w:val="both"/>
              <w:rPr>
                <w:rFonts w:ascii="Times New Roman" w:eastAsia="Times New Roman" w:hAnsi="Times New Roman" w:cs="Times New Roman"/>
              </w:rPr>
            </w:pPr>
            <w:r w:rsidRPr="0030174D">
              <w:rPr>
                <w:rFonts w:ascii="Times New Roman" w:eastAsia="Times New Roman" w:hAnsi="Times New Roman" w:cs="Times New Roman"/>
              </w:rPr>
              <w:t>Передает диалог действующих лиц, составляет рассказ по плану.</w:t>
            </w:r>
          </w:p>
          <w:p w:rsidR="0030174D" w:rsidRPr="0030174D" w:rsidRDefault="0030174D" w:rsidP="0030174D">
            <w:pPr>
              <w:widowControl w:val="0"/>
              <w:tabs>
                <w:tab w:val="left" w:pos="426"/>
                <w:tab w:val="left" w:pos="1820"/>
              </w:tabs>
              <w:spacing w:before="1" w:after="0" w:line="240" w:lineRule="auto"/>
              <w:ind w:left="100" w:right="171"/>
              <w:jc w:val="both"/>
              <w:rPr>
                <w:rFonts w:ascii="Times New Roman" w:eastAsia="Times New Roman" w:hAnsi="Times New Roman" w:cs="Times New Roman"/>
              </w:rPr>
            </w:pPr>
            <w:r w:rsidRPr="0030174D">
              <w:rPr>
                <w:rFonts w:ascii="Times New Roman" w:eastAsia="Times New Roman" w:hAnsi="Times New Roman" w:cs="Times New Roman"/>
              </w:rPr>
              <w:t>Выразительно, эмоционально читает стихи; ставит вопрос и отвечает по существу; Подбирает антонимы и синонимы к заданным словам;</w:t>
            </w:r>
          </w:p>
          <w:p w:rsidR="0030174D" w:rsidRPr="0030174D" w:rsidRDefault="0030174D" w:rsidP="0030174D">
            <w:pPr>
              <w:widowControl w:val="0"/>
              <w:tabs>
                <w:tab w:val="left" w:pos="426"/>
                <w:tab w:val="left" w:pos="1590"/>
              </w:tabs>
              <w:spacing w:before="1" w:after="0" w:line="240" w:lineRule="auto"/>
              <w:ind w:left="100" w:right="171"/>
              <w:jc w:val="both"/>
              <w:rPr>
                <w:rFonts w:ascii="Times New Roman" w:eastAsia="Times New Roman" w:hAnsi="Times New Roman" w:cs="Times New Roman"/>
              </w:rPr>
            </w:pPr>
            <w:r w:rsidRPr="0030174D">
              <w:rPr>
                <w:rFonts w:ascii="Times New Roman" w:eastAsia="Times New Roman" w:hAnsi="Times New Roman" w:cs="Times New Roman"/>
              </w:rPr>
              <w:t xml:space="preserve">Понимает и употребляет разные </w:t>
            </w:r>
            <w:r w:rsidRPr="0030174D">
              <w:rPr>
                <w:rFonts w:ascii="Times New Roman" w:eastAsia="Times New Roman" w:hAnsi="Times New Roman" w:cs="Times New Roman"/>
                <w:spacing w:val="-1"/>
              </w:rPr>
              <w:t xml:space="preserve">значения </w:t>
            </w:r>
            <w:r w:rsidRPr="0030174D">
              <w:rPr>
                <w:rFonts w:ascii="Times New Roman" w:eastAsia="Times New Roman" w:hAnsi="Times New Roman" w:cs="Times New Roman"/>
              </w:rPr>
              <w:t>многозначных</w:t>
            </w:r>
            <w:r w:rsidRPr="0030174D">
              <w:rPr>
                <w:rFonts w:ascii="Times New Roman" w:eastAsia="Times New Roman" w:hAnsi="Times New Roman" w:cs="Times New Roman"/>
                <w:spacing w:val="-2"/>
              </w:rPr>
              <w:t xml:space="preserve"> </w:t>
            </w:r>
            <w:r w:rsidRPr="0030174D">
              <w:rPr>
                <w:rFonts w:ascii="Times New Roman" w:eastAsia="Times New Roman" w:hAnsi="Times New Roman" w:cs="Times New Roman"/>
              </w:rPr>
              <w:t>слов.</w:t>
            </w:r>
          </w:p>
        </w:tc>
      </w:tr>
      <w:tr w:rsidR="0030174D" w:rsidRPr="0030174D" w:rsidTr="0030174D">
        <w:tc>
          <w:tcPr>
            <w:tcW w:w="9651" w:type="dxa"/>
            <w:gridSpan w:val="4"/>
          </w:tcPr>
          <w:p w:rsidR="0030174D" w:rsidRPr="0030174D" w:rsidRDefault="0030174D" w:rsidP="0030174D">
            <w:pPr>
              <w:widowControl w:val="0"/>
              <w:tabs>
                <w:tab w:val="left" w:pos="426"/>
              </w:tabs>
              <w:spacing w:after="0" w:line="242" w:lineRule="auto"/>
              <w:ind w:right="17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30174D">
              <w:rPr>
                <w:rFonts w:ascii="Times New Roman" w:eastAsia="Times New Roman" w:hAnsi="Times New Roman" w:cs="Times New Roman"/>
                <w:b/>
              </w:rPr>
              <w:t>Целевые ориентиры освоения русского языка</w:t>
            </w:r>
          </w:p>
        </w:tc>
      </w:tr>
      <w:tr w:rsidR="0030174D" w:rsidRPr="0030174D" w:rsidTr="0030174D">
        <w:tc>
          <w:tcPr>
            <w:tcW w:w="2412" w:type="dxa"/>
          </w:tcPr>
          <w:p w:rsidR="0030174D" w:rsidRPr="0030174D" w:rsidRDefault="0030174D" w:rsidP="0030174D">
            <w:pPr>
              <w:widowControl w:val="0"/>
              <w:tabs>
                <w:tab w:val="left" w:pos="426"/>
              </w:tabs>
              <w:spacing w:after="0" w:line="242" w:lineRule="auto"/>
              <w:ind w:right="17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413" w:type="dxa"/>
          </w:tcPr>
          <w:p w:rsidR="0030174D" w:rsidRPr="0030174D" w:rsidRDefault="0030174D" w:rsidP="0030174D">
            <w:pPr>
              <w:widowControl w:val="0"/>
              <w:tabs>
                <w:tab w:val="left" w:pos="426"/>
                <w:tab w:val="left" w:pos="2089"/>
              </w:tabs>
              <w:spacing w:after="0" w:line="247" w:lineRule="exact"/>
              <w:ind w:left="103" w:right="171"/>
              <w:jc w:val="both"/>
              <w:rPr>
                <w:rFonts w:ascii="Times New Roman" w:eastAsia="Times New Roman" w:hAnsi="Times New Roman" w:cs="Times New Roman"/>
              </w:rPr>
            </w:pPr>
            <w:r w:rsidRPr="0030174D">
              <w:rPr>
                <w:rFonts w:ascii="Times New Roman" w:eastAsia="Times New Roman" w:hAnsi="Times New Roman" w:cs="Times New Roman"/>
              </w:rPr>
              <w:t>Общается со</w:t>
            </w:r>
          </w:p>
          <w:p w:rsidR="0030174D" w:rsidRPr="0030174D" w:rsidRDefault="0030174D" w:rsidP="0030174D">
            <w:pPr>
              <w:widowControl w:val="0"/>
              <w:tabs>
                <w:tab w:val="left" w:pos="426"/>
                <w:tab w:val="left" w:pos="2181"/>
              </w:tabs>
              <w:spacing w:before="1" w:after="0" w:line="240" w:lineRule="auto"/>
              <w:ind w:left="103" w:right="171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свертниками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и взрослыми, используя 196 слов на русском языке</w:t>
            </w:r>
          </w:p>
        </w:tc>
        <w:tc>
          <w:tcPr>
            <w:tcW w:w="2413" w:type="dxa"/>
          </w:tcPr>
          <w:p w:rsidR="0030174D" w:rsidRPr="0030174D" w:rsidRDefault="0030174D" w:rsidP="0030174D">
            <w:pPr>
              <w:widowControl w:val="0"/>
              <w:tabs>
                <w:tab w:val="left" w:pos="426"/>
              </w:tabs>
              <w:spacing w:after="0" w:line="240" w:lineRule="auto"/>
              <w:ind w:left="103" w:right="171"/>
              <w:jc w:val="both"/>
              <w:rPr>
                <w:rFonts w:ascii="Times New Roman" w:eastAsia="Times New Roman" w:hAnsi="Times New Roman" w:cs="Times New Roman"/>
              </w:rPr>
            </w:pPr>
            <w:r w:rsidRPr="0030174D">
              <w:rPr>
                <w:rFonts w:ascii="Times New Roman" w:eastAsia="Times New Roman" w:hAnsi="Times New Roman" w:cs="Times New Roman"/>
              </w:rPr>
              <w:t>В общении активно использует 180  слов русского языка</w:t>
            </w:r>
          </w:p>
        </w:tc>
        <w:tc>
          <w:tcPr>
            <w:tcW w:w="2413" w:type="dxa"/>
          </w:tcPr>
          <w:p w:rsidR="0030174D" w:rsidRPr="0030174D" w:rsidRDefault="0030174D" w:rsidP="0030174D">
            <w:pPr>
              <w:widowControl w:val="0"/>
              <w:tabs>
                <w:tab w:val="left" w:pos="426"/>
                <w:tab w:val="left" w:pos="2320"/>
              </w:tabs>
              <w:spacing w:after="0" w:line="240" w:lineRule="auto"/>
              <w:ind w:left="100" w:right="171"/>
              <w:jc w:val="both"/>
              <w:rPr>
                <w:rFonts w:ascii="Times New Roman" w:eastAsia="Times New Roman" w:hAnsi="Times New Roman" w:cs="Times New Roman"/>
              </w:rPr>
            </w:pPr>
            <w:r w:rsidRPr="0030174D">
              <w:rPr>
                <w:rFonts w:ascii="Times New Roman" w:eastAsia="Times New Roman" w:hAnsi="Times New Roman" w:cs="Times New Roman"/>
              </w:rPr>
              <w:t>Активно общается со сверстниками и взрослыми, используя</w:t>
            </w:r>
          </w:p>
          <w:p w:rsidR="0030174D" w:rsidRPr="0030174D" w:rsidRDefault="0030174D" w:rsidP="0030174D">
            <w:pPr>
              <w:widowControl w:val="0"/>
              <w:tabs>
                <w:tab w:val="left" w:pos="426"/>
              </w:tabs>
              <w:spacing w:before="1" w:after="0" w:line="240" w:lineRule="auto"/>
              <w:ind w:left="100" w:right="171"/>
              <w:jc w:val="both"/>
              <w:rPr>
                <w:rFonts w:ascii="Times New Roman" w:eastAsia="Times New Roman" w:hAnsi="Times New Roman" w:cs="Times New Roman"/>
              </w:rPr>
            </w:pPr>
            <w:r w:rsidRPr="0030174D">
              <w:rPr>
                <w:rFonts w:ascii="Times New Roman" w:eastAsia="Times New Roman" w:hAnsi="Times New Roman" w:cs="Times New Roman"/>
              </w:rPr>
              <w:t>228 слов русского языка</w:t>
            </w:r>
          </w:p>
        </w:tc>
      </w:tr>
      <w:tr w:rsidR="0030174D" w:rsidRPr="0030174D" w:rsidTr="0030174D">
        <w:tc>
          <w:tcPr>
            <w:tcW w:w="9651" w:type="dxa"/>
            <w:gridSpan w:val="4"/>
          </w:tcPr>
          <w:p w:rsidR="0030174D" w:rsidRPr="0030174D" w:rsidRDefault="0030174D" w:rsidP="0030174D">
            <w:pPr>
              <w:widowControl w:val="0"/>
              <w:tabs>
                <w:tab w:val="left" w:pos="426"/>
                <w:tab w:val="left" w:pos="2320"/>
              </w:tabs>
              <w:spacing w:after="0" w:line="240" w:lineRule="auto"/>
              <w:ind w:left="100" w:right="171" w:firstLine="567"/>
              <w:jc w:val="center"/>
              <w:rPr>
                <w:rFonts w:ascii="Times New Roman" w:eastAsia="Times New Roman" w:hAnsi="Times New Roman" w:cs="Times New Roman"/>
              </w:rPr>
            </w:pPr>
            <w:r w:rsidRPr="0030174D">
              <w:rPr>
                <w:rFonts w:ascii="Times New Roman" w:eastAsia="Times New Roman" w:hAnsi="Times New Roman" w:cs="Times New Roman"/>
                <w:b/>
              </w:rPr>
              <w:t>Целевые ориентиры освоения детьми родного языка</w:t>
            </w:r>
          </w:p>
        </w:tc>
      </w:tr>
      <w:tr w:rsidR="0030174D" w:rsidRPr="0030174D" w:rsidTr="0030174D">
        <w:tc>
          <w:tcPr>
            <w:tcW w:w="2412" w:type="dxa"/>
          </w:tcPr>
          <w:p w:rsidR="0030174D" w:rsidRPr="0030174D" w:rsidRDefault="0030174D" w:rsidP="0030174D">
            <w:pPr>
              <w:widowControl w:val="0"/>
              <w:tabs>
                <w:tab w:val="left" w:pos="426"/>
              </w:tabs>
              <w:spacing w:after="0" w:line="240" w:lineRule="auto"/>
              <w:ind w:left="100" w:right="171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Тәрбияченең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сорауларына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җавап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биргәндә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җөмләләрне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грамматик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яктан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дөрес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төзи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>.</w:t>
            </w:r>
          </w:p>
          <w:p w:rsidR="0030174D" w:rsidRPr="0030174D" w:rsidRDefault="0030174D" w:rsidP="0030174D">
            <w:pPr>
              <w:widowControl w:val="0"/>
              <w:tabs>
                <w:tab w:val="left" w:pos="426"/>
              </w:tabs>
              <w:spacing w:after="0" w:line="240" w:lineRule="auto"/>
              <w:ind w:left="100" w:right="171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Әкиятнең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эчтәлеген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сөйләгәндә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эзлеклелекне</w:t>
            </w:r>
            <w:proofErr w:type="spellEnd"/>
          </w:p>
          <w:p w:rsidR="0030174D" w:rsidRPr="0030174D" w:rsidRDefault="0030174D" w:rsidP="0030174D">
            <w:pPr>
              <w:widowControl w:val="0"/>
              <w:tabs>
                <w:tab w:val="left" w:pos="426"/>
                <w:tab w:val="left" w:pos="1276"/>
                <w:tab w:val="left" w:pos="1664"/>
              </w:tabs>
              <w:spacing w:after="0" w:line="240" w:lineRule="auto"/>
              <w:ind w:left="100" w:right="171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саклый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сәхнәләштерүдә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телә</w:t>
            </w:r>
            <w:proofErr w:type="gramStart"/>
            <w:r w:rsidRPr="0030174D">
              <w:rPr>
                <w:rFonts w:ascii="Times New Roman" w:eastAsia="Times New Roman" w:hAnsi="Times New Roman" w:cs="Times New Roman"/>
              </w:rPr>
              <w:t>п</w:t>
            </w:r>
            <w:proofErr w:type="spellEnd"/>
            <w:proofErr w:type="gramEnd"/>
            <w:r w:rsidRPr="003017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катнаша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;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Билгене,күпмәгънәле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һәм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хәрәкәтне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spacing w:val="-1"/>
              </w:rPr>
              <w:t>белдерә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торган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сүзләр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spacing w:val="1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белә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2413" w:type="dxa"/>
          </w:tcPr>
          <w:p w:rsidR="0030174D" w:rsidRPr="0030174D" w:rsidRDefault="0030174D" w:rsidP="0030174D">
            <w:pPr>
              <w:widowControl w:val="0"/>
              <w:tabs>
                <w:tab w:val="left" w:pos="426"/>
              </w:tabs>
              <w:spacing w:after="0" w:line="240" w:lineRule="auto"/>
              <w:ind w:left="103" w:right="171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Билгене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хә</w:t>
            </w:r>
            <w:proofErr w:type="gramStart"/>
            <w:r w:rsidRPr="0030174D">
              <w:rPr>
                <w:rFonts w:ascii="Times New Roman" w:eastAsia="Times New Roman" w:hAnsi="Times New Roman" w:cs="Times New Roman"/>
              </w:rPr>
              <w:t>р</w:t>
            </w:r>
            <w:proofErr w:type="gramEnd"/>
            <w:r w:rsidRPr="0030174D">
              <w:rPr>
                <w:rFonts w:ascii="Times New Roman" w:eastAsia="Times New Roman" w:hAnsi="Times New Roman" w:cs="Times New Roman"/>
              </w:rPr>
              <w:t>әкәтне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белдерә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торган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сүзләр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белә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>.</w:t>
            </w:r>
          </w:p>
          <w:p w:rsidR="0030174D" w:rsidRPr="0030174D" w:rsidRDefault="0030174D" w:rsidP="0030174D">
            <w:pPr>
              <w:widowControl w:val="0"/>
              <w:tabs>
                <w:tab w:val="left" w:pos="426"/>
                <w:tab w:val="left" w:pos="1632"/>
                <w:tab w:val="left" w:pos="1715"/>
              </w:tabs>
              <w:spacing w:after="0" w:line="240" w:lineRule="auto"/>
              <w:ind w:left="103" w:right="171"/>
              <w:jc w:val="both"/>
              <w:rPr>
                <w:rFonts w:ascii="Times New Roman" w:eastAsia="Times New Roman" w:hAnsi="Times New Roman" w:cs="Times New Roman"/>
              </w:rPr>
            </w:pPr>
            <w:r w:rsidRPr="0030174D">
              <w:rPr>
                <w:rFonts w:ascii="Times New Roman" w:eastAsia="Times New Roman" w:hAnsi="Times New Roman" w:cs="Times New Roman"/>
              </w:rPr>
              <w:t xml:space="preserve">Предметны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чагыштыра</w:t>
            </w:r>
            <w:proofErr w:type="gramStart"/>
            <w:r w:rsidRPr="0030174D">
              <w:rPr>
                <w:rFonts w:ascii="Times New Roman" w:eastAsia="Times New Roman" w:hAnsi="Times New Roman" w:cs="Times New Roman"/>
              </w:rPr>
              <w:t>,</w:t>
            </w:r>
            <w:r w:rsidRPr="0030174D">
              <w:rPr>
                <w:rFonts w:ascii="Times New Roman" w:eastAsia="Times New Roman" w:hAnsi="Times New Roman" w:cs="Times New Roman"/>
                <w:spacing w:val="-1"/>
              </w:rPr>
              <w:t>и</w:t>
            </w:r>
            <w:proofErr w:type="gramEnd"/>
            <w:r w:rsidRPr="0030174D">
              <w:rPr>
                <w:rFonts w:ascii="Times New Roman" w:eastAsia="Times New Roman" w:hAnsi="Times New Roman" w:cs="Times New Roman"/>
                <w:spacing w:val="-1"/>
              </w:rPr>
              <w:t>семен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һәм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нинди</w:t>
            </w:r>
            <w:proofErr w:type="spellEnd"/>
          </w:p>
          <w:p w:rsidR="0030174D" w:rsidRPr="0030174D" w:rsidRDefault="0030174D" w:rsidP="0030174D">
            <w:pPr>
              <w:widowControl w:val="0"/>
              <w:tabs>
                <w:tab w:val="left" w:pos="426"/>
                <w:tab w:val="left" w:pos="1590"/>
              </w:tabs>
              <w:spacing w:after="0" w:line="240" w:lineRule="auto"/>
              <w:ind w:left="103" w:right="171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материалдан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spacing w:val="-1"/>
              </w:rPr>
              <w:t>булуын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spacing w:val="-1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атый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>.</w:t>
            </w:r>
          </w:p>
          <w:p w:rsidR="0030174D" w:rsidRPr="0030174D" w:rsidRDefault="0030174D" w:rsidP="0030174D">
            <w:pPr>
              <w:widowControl w:val="0"/>
              <w:tabs>
                <w:tab w:val="left" w:pos="426"/>
              </w:tabs>
              <w:spacing w:after="0" w:line="252" w:lineRule="exact"/>
              <w:ind w:left="103" w:right="171"/>
              <w:jc w:val="both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Әкиятнең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эчтәлеген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сөйли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>.</w:t>
            </w:r>
          </w:p>
        </w:tc>
        <w:tc>
          <w:tcPr>
            <w:tcW w:w="2413" w:type="dxa"/>
          </w:tcPr>
          <w:p w:rsidR="0030174D" w:rsidRPr="0030174D" w:rsidRDefault="0030174D" w:rsidP="0030174D">
            <w:pPr>
              <w:widowControl w:val="0"/>
              <w:tabs>
                <w:tab w:val="left" w:pos="426"/>
              </w:tabs>
              <w:spacing w:after="0" w:line="240" w:lineRule="auto"/>
              <w:ind w:left="103" w:right="171"/>
              <w:jc w:val="both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Транспорт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төрләрен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,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кеше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тормышын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җиңеләйтә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,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уңайлыклар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тудыра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торган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әйберләрне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белә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>.</w:t>
            </w:r>
          </w:p>
          <w:p w:rsidR="0030174D" w:rsidRPr="0030174D" w:rsidRDefault="0030174D" w:rsidP="0030174D">
            <w:pPr>
              <w:widowControl w:val="0"/>
              <w:tabs>
                <w:tab w:val="left" w:pos="426"/>
              </w:tabs>
              <w:spacing w:after="0" w:line="240" w:lineRule="auto"/>
              <w:ind w:left="103" w:right="171"/>
              <w:jc w:val="both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Предметның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төсе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,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күләме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,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формасы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,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зурлыгы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,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авырлыгы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,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нинди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материалдан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эшләнгән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булуы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турында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сөйли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ала</w:t>
            </w:r>
            <w:proofErr w:type="gram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,аларны</w:t>
            </w:r>
            <w:proofErr w:type="spellEnd"/>
            <w:proofErr w:type="gram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төркем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ли,төрле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һөнәрләр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турында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белә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.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Туган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шәһәрен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,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туган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илен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,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аның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башкаласын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,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юл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йөрү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кагыйдәләрен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белә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.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Үз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туганнары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,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үзе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турында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сөйли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ала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,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өй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адресын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әйтә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.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Табигать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күренешләрен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күзәтә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,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алар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арасындагы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бәйләнешләр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турында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нәтижә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чыгара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ала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,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lastRenderedPageBreak/>
              <w:t>кайбер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закончалыкларны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белә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>.</w:t>
            </w:r>
          </w:p>
          <w:p w:rsidR="0030174D" w:rsidRPr="0030174D" w:rsidRDefault="0030174D" w:rsidP="0030174D">
            <w:pPr>
              <w:widowControl w:val="0"/>
              <w:tabs>
                <w:tab w:val="left" w:pos="426"/>
              </w:tabs>
              <w:spacing w:before="1" w:after="0" w:line="240" w:lineRule="auto"/>
              <w:ind w:left="103" w:right="171"/>
              <w:jc w:val="both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Сөйләмдә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төрле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кушма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җөмләләр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куллана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,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туры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һәм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кыек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сөйләмнән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файдалана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.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Үз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тәҗрибәсеннән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чыгып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,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эчтәлекле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рәсемнәр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,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картина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лар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буенча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мөстәкыйль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рәвештә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хикәя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төзи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.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Язучыларны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таный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һәм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атый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,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әсәрләрен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белә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>.</w:t>
            </w:r>
          </w:p>
          <w:p w:rsidR="0030174D" w:rsidRPr="0030174D" w:rsidRDefault="0030174D" w:rsidP="0030174D">
            <w:pPr>
              <w:widowControl w:val="0"/>
              <w:tabs>
                <w:tab w:val="left" w:pos="426"/>
              </w:tabs>
              <w:spacing w:after="0" w:line="240" w:lineRule="auto"/>
              <w:ind w:left="103" w:right="171"/>
              <w:jc w:val="both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Зур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булмаган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әсәрләрне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сәхнәләштерүдә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,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рольләргә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бүлеп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шигырьләр</w:t>
            </w:r>
            <w:proofErr w:type="spellEnd"/>
            <w:r w:rsidRPr="0030174D">
              <w:rPr>
                <w:rFonts w:ascii="Times New Roman" w:eastAsia="Times New Roman" w:hAnsi="Times New Roman" w:cs="Times New Roman"/>
                <w:lang w:val="en-US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  <w:lang w:val="en-US"/>
              </w:rPr>
              <w:t>укуда</w:t>
            </w:r>
            <w:proofErr w:type="spellEnd"/>
          </w:p>
          <w:p w:rsidR="0030174D" w:rsidRPr="0030174D" w:rsidRDefault="0030174D" w:rsidP="0030174D">
            <w:pPr>
              <w:widowControl w:val="0"/>
              <w:tabs>
                <w:tab w:val="left" w:pos="426"/>
              </w:tabs>
              <w:spacing w:before="1" w:after="0" w:line="240" w:lineRule="auto"/>
              <w:ind w:left="103" w:right="171"/>
              <w:jc w:val="both"/>
              <w:rPr>
                <w:rFonts w:ascii="Times New Roman" w:eastAsia="Times New Roman" w:hAnsi="Times New Roman" w:cs="Times New Roman"/>
              </w:rPr>
            </w:pPr>
            <w:r w:rsidRPr="0030174D">
              <w:rPr>
                <w:rFonts w:ascii="Times New Roman" w:eastAsia="Times New Roman" w:hAnsi="Times New Roman" w:cs="Times New Roman"/>
              </w:rPr>
              <w:t xml:space="preserve">актив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катнаша</w:t>
            </w:r>
            <w:proofErr w:type="spellEnd"/>
            <w:proofErr w:type="gramStart"/>
            <w:r w:rsidRPr="0030174D">
              <w:rPr>
                <w:rFonts w:ascii="Times New Roman" w:eastAsia="Times New Roman" w:hAnsi="Times New Roman" w:cs="Times New Roman"/>
              </w:rPr>
              <w:t xml:space="preserve"> ,</w:t>
            </w:r>
            <w:proofErr w:type="spellStart"/>
            <w:proofErr w:type="gramEnd"/>
            <w:r w:rsidRPr="0030174D">
              <w:rPr>
                <w:rFonts w:ascii="Times New Roman" w:eastAsia="Times New Roman" w:hAnsi="Times New Roman" w:cs="Times New Roman"/>
              </w:rPr>
              <w:t>тиз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истә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калдырып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яттан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сөйли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белә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>.</w:t>
            </w:r>
          </w:p>
        </w:tc>
        <w:tc>
          <w:tcPr>
            <w:tcW w:w="2413" w:type="dxa"/>
          </w:tcPr>
          <w:p w:rsidR="0030174D" w:rsidRPr="0030174D" w:rsidRDefault="0030174D" w:rsidP="0030174D">
            <w:pPr>
              <w:widowControl w:val="0"/>
              <w:tabs>
                <w:tab w:val="left" w:pos="426"/>
              </w:tabs>
              <w:spacing w:after="0" w:line="240" w:lineRule="auto"/>
              <w:ind w:left="100" w:right="171" w:firstLine="567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lastRenderedPageBreak/>
              <w:t>Төзүче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, транспорт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хезмәткәрләре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авыл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эшчәннәре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хезмәте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турында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белә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>.</w:t>
            </w:r>
          </w:p>
          <w:p w:rsidR="0030174D" w:rsidRPr="0030174D" w:rsidRDefault="0030174D" w:rsidP="0030174D">
            <w:pPr>
              <w:widowControl w:val="0"/>
              <w:tabs>
                <w:tab w:val="left" w:pos="426"/>
              </w:tabs>
              <w:spacing w:after="0" w:line="240" w:lineRule="auto"/>
              <w:ind w:left="100" w:right="171" w:firstLine="567"/>
              <w:jc w:val="both"/>
              <w:rPr>
                <w:rFonts w:ascii="Times New Roman" w:eastAsia="Times New Roman" w:hAnsi="Times New Roman" w:cs="Times New Roman"/>
              </w:rPr>
            </w:pPr>
            <w:r w:rsidRPr="0030174D">
              <w:rPr>
                <w:rFonts w:ascii="Times New Roman" w:eastAsia="Times New Roman" w:hAnsi="Times New Roman" w:cs="Times New Roman"/>
              </w:rPr>
              <w:t xml:space="preserve">Бала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үз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туганнары,үзе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турында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сөйли</w:t>
            </w:r>
            <w:proofErr w:type="gramStart"/>
            <w:r w:rsidRPr="0030174D">
              <w:rPr>
                <w:rFonts w:ascii="Times New Roman" w:eastAsia="Times New Roman" w:hAnsi="Times New Roman" w:cs="Times New Roman"/>
              </w:rPr>
              <w:t>,а</w:t>
            </w:r>
            <w:proofErr w:type="gramEnd"/>
            <w:r w:rsidRPr="0030174D">
              <w:rPr>
                <w:rFonts w:ascii="Times New Roman" w:eastAsia="Times New Roman" w:hAnsi="Times New Roman" w:cs="Times New Roman"/>
              </w:rPr>
              <w:t>дресын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әйтә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белә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>.</w:t>
            </w:r>
          </w:p>
          <w:p w:rsidR="0030174D" w:rsidRPr="0030174D" w:rsidRDefault="0030174D" w:rsidP="0030174D">
            <w:pPr>
              <w:widowControl w:val="0"/>
              <w:tabs>
                <w:tab w:val="left" w:pos="426"/>
              </w:tabs>
              <w:spacing w:after="0" w:line="240" w:lineRule="auto"/>
              <w:ind w:left="100" w:right="171" w:firstLine="567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Туган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иле,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шәһәре</w:t>
            </w:r>
            <w:proofErr w:type="gramStart"/>
            <w:r w:rsidRPr="0030174D">
              <w:rPr>
                <w:rFonts w:ascii="Times New Roman" w:eastAsia="Times New Roman" w:hAnsi="Times New Roman" w:cs="Times New Roman"/>
              </w:rPr>
              <w:t>,Р</w:t>
            </w:r>
            <w:proofErr w:type="gramEnd"/>
            <w:r w:rsidRPr="0030174D">
              <w:rPr>
                <w:rFonts w:ascii="Times New Roman" w:eastAsia="Times New Roman" w:hAnsi="Times New Roman" w:cs="Times New Roman"/>
              </w:rPr>
              <w:t>оссиянең,Тат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арстанның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башкаласы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турында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белә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>.</w:t>
            </w:r>
          </w:p>
          <w:p w:rsidR="0030174D" w:rsidRPr="0030174D" w:rsidRDefault="0030174D" w:rsidP="0030174D">
            <w:pPr>
              <w:widowControl w:val="0"/>
              <w:tabs>
                <w:tab w:val="left" w:pos="426"/>
              </w:tabs>
              <w:spacing w:after="0" w:line="240" w:lineRule="auto"/>
              <w:ind w:left="100" w:right="171" w:firstLine="567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Сөйләмдә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, башка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балалар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белән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аралашканда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ягымлы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сүзлә</w:t>
            </w:r>
            <w:proofErr w:type="gramStart"/>
            <w:r w:rsidRPr="0030174D">
              <w:rPr>
                <w:rFonts w:ascii="Times New Roman" w:eastAsia="Times New Roman" w:hAnsi="Times New Roman" w:cs="Times New Roman"/>
              </w:rPr>
              <w:t>р</w:t>
            </w:r>
            <w:proofErr w:type="spellEnd"/>
            <w:proofErr w:type="gramEnd"/>
            <w:r w:rsidRPr="003017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куллана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белә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Мәгънәдәш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сүзләр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капма-каршы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сүзләрне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әйтә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белә.Үз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тәҗрибәсеннән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чыгып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эчтәлекле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рәсемнәр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картиналар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буенча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мөстәкыйль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рәвештә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хикәя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төзи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белә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>.</w:t>
            </w:r>
          </w:p>
          <w:p w:rsidR="0030174D" w:rsidRPr="0030174D" w:rsidRDefault="0030174D" w:rsidP="0030174D">
            <w:pPr>
              <w:widowControl w:val="0"/>
              <w:tabs>
                <w:tab w:val="left" w:pos="426"/>
              </w:tabs>
              <w:spacing w:after="0" w:line="240" w:lineRule="auto"/>
              <w:ind w:left="100" w:right="171"/>
              <w:jc w:val="both"/>
              <w:rPr>
                <w:rFonts w:ascii="Times New Roman" w:eastAsia="Times New Roman" w:hAnsi="Times New Roman" w:cs="Times New Roman"/>
              </w:rPr>
            </w:pP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Әсәрнең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жанрын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билгели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ала,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китап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геройларының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хәленә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керә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белә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кылган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гамәлләренә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дөрес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бәя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бирә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,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үз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мөнә</w:t>
            </w:r>
            <w:proofErr w:type="gramStart"/>
            <w:r w:rsidRPr="0030174D">
              <w:rPr>
                <w:rFonts w:ascii="Times New Roman" w:eastAsia="Times New Roman" w:hAnsi="Times New Roman" w:cs="Times New Roman"/>
              </w:rPr>
              <w:t>с</w:t>
            </w:r>
            <w:proofErr w:type="gramEnd"/>
            <w:r w:rsidRPr="0030174D">
              <w:rPr>
                <w:rFonts w:ascii="Times New Roman" w:eastAsia="Times New Roman" w:hAnsi="Times New Roman" w:cs="Times New Roman"/>
              </w:rPr>
              <w:t>әбәтен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 xml:space="preserve"> </w:t>
            </w:r>
            <w:proofErr w:type="spellStart"/>
            <w:r w:rsidRPr="0030174D">
              <w:rPr>
                <w:rFonts w:ascii="Times New Roman" w:eastAsia="Times New Roman" w:hAnsi="Times New Roman" w:cs="Times New Roman"/>
              </w:rPr>
              <w:t>белдерә</w:t>
            </w:r>
            <w:proofErr w:type="spellEnd"/>
            <w:r w:rsidRPr="0030174D">
              <w:rPr>
                <w:rFonts w:ascii="Times New Roman" w:eastAsia="Times New Roman" w:hAnsi="Times New Roman" w:cs="Times New Roman"/>
              </w:rPr>
              <w:t>.</w:t>
            </w:r>
          </w:p>
        </w:tc>
      </w:tr>
    </w:tbl>
    <w:p w:rsidR="0030174D" w:rsidRPr="0030174D" w:rsidRDefault="0030174D" w:rsidP="0030174D">
      <w:pPr>
        <w:widowControl w:val="0"/>
        <w:spacing w:after="0" w:line="240" w:lineRule="auto"/>
        <w:rPr>
          <w:rFonts w:ascii="Times New Roman" w:eastAsia="Times New Roman" w:hAnsi="Times New Roman" w:cs="Times New Roman"/>
          <w:vanish/>
        </w:rPr>
      </w:pPr>
    </w:p>
    <w:tbl>
      <w:tblPr>
        <w:tblpPr w:leftFromText="180" w:rightFromText="180" w:vertAnchor="text" w:horzAnchor="margin" w:tblpY="1"/>
        <w:tblW w:w="93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9356"/>
      </w:tblGrid>
      <w:tr w:rsidR="0030174D" w:rsidRPr="0030174D" w:rsidTr="0030174D">
        <w:trPr>
          <w:trHeight w:hRule="exact" w:val="80"/>
        </w:trPr>
        <w:tc>
          <w:tcPr>
            <w:tcW w:w="9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30174D" w:rsidRPr="0030174D" w:rsidRDefault="0030174D" w:rsidP="0030174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30174D" w:rsidRPr="0030174D" w:rsidRDefault="0030174D" w:rsidP="0030174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30174D" w:rsidRPr="0030174D" w:rsidRDefault="0030174D" w:rsidP="0030174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30174D" w:rsidRPr="0030174D" w:rsidRDefault="0030174D" w:rsidP="0030174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30174D" w:rsidRPr="0030174D" w:rsidRDefault="0030174D" w:rsidP="0030174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30174D" w:rsidRPr="0030174D" w:rsidRDefault="0030174D" w:rsidP="0030174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30174D" w:rsidRPr="0030174D" w:rsidRDefault="0030174D" w:rsidP="0030174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30174D" w:rsidRPr="0030174D" w:rsidRDefault="0030174D" w:rsidP="0030174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30174D" w:rsidRPr="0030174D" w:rsidRDefault="0030174D" w:rsidP="0030174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30174D" w:rsidRPr="0030174D" w:rsidRDefault="0030174D" w:rsidP="0030174D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  <w:p w:rsidR="0030174D" w:rsidRPr="0030174D" w:rsidRDefault="0030174D" w:rsidP="0030174D">
            <w:pPr>
              <w:widowControl w:val="0"/>
              <w:tabs>
                <w:tab w:val="left" w:pos="1320"/>
              </w:tabs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30174D">
              <w:rPr>
                <w:rFonts w:ascii="Times New Roman" w:eastAsia="Times New Roman" w:hAnsi="Times New Roman" w:cs="Times New Roman"/>
              </w:rPr>
              <w:tab/>
            </w:r>
          </w:p>
        </w:tc>
      </w:tr>
    </w:tbl>
    <w:p w:rsidR="009E4A38" w:rsidRPr="007F5BAD" w:rsidRDefault="009E4A38" w:rsidP="007F5BAD">
      <w:pPr>
        <w:widowControl w:val="0"/>
        <w:tabs>
          <w:tab w:val="left" w:pos="426"/>
        </w:tabs>
        <w:spacing w:after="0" w:line="242" w:lineRule="auto"/>
        <w:ind w:right="171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E4A38" w:rsidRPr="009E4A38" w:rsidRDefault="009E4A38" w:rsidP="009E4A3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9E4A38">
        <w:rPr>
          <w:rFonts w:ascii="Times New Roman" w:eastAsia="Calibri" w:hAnsi="Times New Roman" w:cs="Times New Roman"/>
          <w:b/>
          <w:sz w:val="28"/>
          <w:szCs w:val="28"/>
        </w:rPr>
        <w:t>II. Содержательный раздел</w:t>
      </w:r>
    </w:p>
    <w:p w:rsidR="009E4A38" w:rsidRPr="009E4A38" w:rsidRDefault="009E4A38" w:rsidP="009E4A38">
      <w:pPr>
        <w:spacing w:after="0" w:line="240" w:lineRule="auto"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9E4A38" w:rsidRPr="009E4A38" w:rsidRDefault="009E4A38" w:rsidP="009E4A38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9E4A38">
        <w:rPr>
          <w:rFonts w:ascii="Times New Roman" w:eastAsia="Calibri" w:hAnsi="Times New Roman" w:cs="Times New Roman"/>
          <w:b/>
          <w:sz w:val="28"/>
          <w:szCs w:val="28"/>
        </w:rPr>
        <w:t>2.1. Содержание воспитательной работы по направлениям воспитания</w:t>
      </w:r>
    </w:p>
    <w:p w:rsidR="009E4A38" w:rsidRPr="009E4A38" w:rsidRDefault="009E4A38" w:rsidP="00292356">
      <w:pPr>
        <w:widowControl w:val="0"/>
        <w:tabs>
          <w:tab w:val="left" w:pos="426"/>
        </w:tabs>
        <w:spacing w:before="3" w:after="0" w:line="240" w:lineRule="auto"/>
        <w:ind w:right="171"/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</w:pPr>
    </w:p>
    <w:p w:rsidR="009E4A38" w:rsidRPr="009E4A38" w:rsidRDefault="009E4A38" w:rsidP="009E4A38">
      <w:pPr>
        <w:widowControl w:val="0"/>
        <w:tabs>
          <w:tab w:val="left" w:pos="426"/>
        </w:tabs>
        <w:spacing w:after="0" w:line="240" w:lineRule="auto"/>
        <w:ind w:left="122" w:right="171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9E4A38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Содержание </w:t>
      </w:r>
      <w:r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воспитательной </w:t>
      </w:r>
      <w:r w:rsidRPr="009E4A38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работы с детьми 2–7 лет дается по образовательным областям: «социально-коммуникативное развитие», «познавательное развитие», «речевое развитие», «художественно-эстетическое развитие», «физическое развитие».</w:t>
      </w:r>
    </w:p>
    <w:p w:rsidR="009E4A38" w:rsidRPr="009E4A38" w:rsidRDefault="009E4A38" w:rsidP="009E4A38">
      <w:pPr>
        <w:widowControl w:val="0"/>
        <w:tabs>
          <w:tab w:val="left" w:pos="426"/>
        </w:tabs>
        <w:spacing w:after="0" w:line="240" w:lineRule="auto"/>
        <w:ind w:left="122" w:right="171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9E4A38">
        <w:rPr>
          <w:rFonts w:ascii="Times New Roman" w:eastAsia="Times New Roman" w:hAnsi="Times New Roman" w:cs="Times New Roman"/>
          <w:sz w:val="24"/>
          <w:szCs w:val="24"/>
          <w:lang w:eastAsia="x-none"/>
        </w:rPr>
        <w:t>Содержание работы ориентировано на разностороннее развитие дошкольников с учетом их возрастных и индивидуальных особенностей.</w:t>
      </w:r>
    </w:p>
    <w:p w:rsidR="009E4A38" w:rsidRPr="009E4A38" w:rsidRDefault="009E4A38" w:rsidP="009E4A38">
      <w:pPr>
        <w:widowControl w:val="0"/>
        <w:tabs>
          <w:tab w:val="left" w:pos="426"/>
        </w:tabs>
        <w:spacing w:after="0" w:line="240" w:lineRule="auto"/>
        <w:ind w:left="122" w:right="171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9E4A38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Задачи </w:t>
      </w:r>
      <w:r w:rsidR="00E6691A">
        <w:rPr>
          <w:rFonts w:ascii="Times New Roman" w:eastAsia="Times New Roman" w:hAnsi="Times New Roman" w:cs="Times New Roman"/>
          <w:sz w:val="24"/>
          <w:szCs w:val="24"/>
          <w:lang w:eastAsia="x-none"/>
        </w:rPr>
        <w:t>воспитательной</w:t>
      </w:r>
      <w:r w:rsidRPr="009E4A38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работы по формированию физических, интеллектуальных и личностных качеств детей решаются интегрировано в ходе освоения всех образовательных областей наряду с задачами, отражающими специфику каждой образовательной области, с обязательным психологическим сопровождением.</w:t>
      </w:r>
    </w:p>
    <w:p w:rsidR="009E4A38" w:rsidRPr="009E4A38" w:rsidRDefault="009E4A38" w:rsidP="009E4A38">
      <w:pPr>
        <w:widowControl w:val="0"/>
        <w:tabs>
          <w:tab w:val="left" w:pos="426"/>
        </w:tabs>
        <w:spacing w:after="0" w:line="240" w:lineRule="auto"/>
        <w:ind w:left="122" w:right="171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9E4A38">
        <w:rPr>
          <w:rFonts w:ascii="Times New Roman" w:eastAsia="Times New Roman" w:hAnsi="Times New Roman" w:cs="Times New Roman"/>
          <w:sz w:val="24"/>
          <w:szCs w:val="24"/>
          <w:lang w:eastAsia="x-none"/>
        </w:rPr>
        <w:t>При этом решение программных образовательных задач предусматривается не только в рамках непосредственно образовательной деятельности, но и в ходе режимных моментов</w:t>
      </w:r>
    </w:p>
    <w:p w:rsidR="009E4A38" w:rsidRPr="00292356" w:rsidRDefault="009E4A38" w:rsidP="00292356">
      <w:pPr>
        <w:widowControl w:val="0"/>
        <w:tabs>
          <w:tab w:val="left" w:pos="426"/>
        </w:tabs>
        <w:spacing w:after="0" w:line="240" w:lineRule="auto"/>
        <w:ind w:left="122" w:right="171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E4A38">
        <w:rPr>
          <w:rFonts w:ascii="Times New Roman" w:eastAsia="Times New Roman" w:hAnsi="Times New Roman" w:cs="Times New Roman"/>
          <w:sz w:val="24"/>
          <w:szCs w:val="24"/>
        </w:rPr>
        <w:t xml:space="preserve"> как в совместной деятельности взрослого и детей, так и в самостоятельной деятельности</w:t>
      </w:r>
      <w:r w:rsidRPr="009E4A38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9E4A38">
        <w:rPr>
          <w:rFonts w:ascii="Times New Roman" w:eastAsia="Times New Roman" w:hAnsi="Times New Roman" w:cs="Times New Roman"/>
          <w:sz w:val="24"/>
          <w:szCs w:val="24"/>
        </w:rPr>
        <w:t>дошкольников.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t>Содержание Программы воспитания реализуется в ходе освоения детьми дошкольного возраста всех образовательных областей, обозначенных во ФГОС ДО, одной из задач которого является объединение воспитания и обучения в целостный образовательный процесс на основе духовно-нравственных и социокультурных ценностей, принятых в обществе правил и норм поведения в интересах человека, семьи, общества: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sym w:font="Symbol" w:char="F02D"/>
      </w: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 социально-коммуникативное развитие; 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sym w:font="Symbol" w:char="F02D"/>
      </w: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 познавательное развитие;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sym w:font="Symbol" w:char="F02D"/>
      </w: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 речевое развитие;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sym w:font="Symbol" w:char="F02D"/>
      </w: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 художественно-эстетическое развитие; 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sym w:font="Symbol" w:char="F02D"/>
      </w: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 физическое развитие. 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Освоение ценностей ребёнком, находят своё отражение в основных направлениях воспитательной работы ДОУ: 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t>Патриотическое направление воспитания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 Социальное направление воспитания 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Познавательное направление воспитания 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t>Физическое и оздоровительное направление воспитания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 Трудовое направление воспитания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 Этико-эстетическое направление воспитания 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b/>
          <w:sz w:val="24"/>
          <w:szCs w:val="24"/>
        </w:rPr>
        <w:t>2.1.1. Патриотическое направление воспитания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Ценности </w:t>
      </w:r>
      <w:r w:rsidRPr="009E4A38">
        <w:rPr>
          <w:rFonts w:ascii="Times New Roman" w:eastAsia="Calibri" w:hAnsi="Times New Roman" w:cs="Times New Roman"/>
          <w:b/>
          <w:sz w:val="24"/>
          <w:szCs w:val="24"/>
        </w:rPr>
        <w:t>Родина</w:t>
      </w: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 и</w:t>
      </w:r>
      <w:r w:rsidRPr="009E4A38">
        <w:rPr>
          <w:rFonts w:ascii="Times New Roman" w:eastAsia="Calibri" w:hAnsi="Times New Roman" w:cs="Times New Roman"/>
          <w:b/>
          <w:sz w:val="24"/>
          <w:szCs w:val="24"/>
        </w:rPr>
        <w:t xml:space="preserve"> природа</w:t>
      </w: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 лежат в основе патриотического направления воспитания. Патриотизм – это воспитание в ребенке нравственных качеств, чувства любви, интереса к своей стране – России, своему краю, малой родине, своему народу и народу России в целом (гражданский патриотизм), ответственности, трудолюбия; ощущения принадлежности к своему народу. Патриотическое направление воспитания строится на идее патриотизма как нравственного чувства, которое вырастает из культуры человеческого бытия, особенностей образа жизни и ее уклада, народных и семейных традиций.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Воспитательная работа в данном направлении связана со структурой самого понятия «патриотизм» и определяется через следующие взаимосвязанные компоненты: 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sym w:font="Symbol" w:char="F02D"/>
      </w:r>
      <w:proofErr w:type="spellStart"/>
      <w:r w:rsidRPr="009E4A38">
        <w:rPr>
          <w:rFonts w:ascii="Times New Roman" w:eastAsia="Calibri" w:hAnsi="Times New Roman" w:cs="Times New Roman"/>
          <w:sz w:val="24"/>
          <w:szCs w:val="24"/>
        </w:rPr>
        <w:t>когнитивно</w:t>
      </w:r>
      <w:proofErr w:type="spellEnd"/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-смысловой, </w:t>
      </w:r>
      <w:proofErr w:type="gramStart"/>
      <w:r w:rsidRPr="009E4A38">
        <w:rPr>
          <w:rFonts w:ascii="Times New Roman" w:eastAsia="Calibri" w:hAnsi="Times New Roman" w:cs="Times New Roman"/>
          <w:sz w:val="24"/>
          <w:szCs w:val="24"/>
        </w:rPr>
        <w:t>связанный</w:t>
      </w:r>
      <w:proofErr w:type="gramEnd"/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 со знаниями об истории России, своего края, духовных и культурных традиций и достижений многонационального народа России;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sym w:font="Symbol" w:char="F02D"/>
      </w: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9E4A38">
        <w:rPr>
          <w:rFonts w:ascii="Times New Roman" w:eastAsia="Calibri" w:hAnsi="Times New Roman" w:cs="Times New Roman"/>
          <w:sz w:val="24"/>
          <w:szCs w:val="24"/>
        </w:rPr>
        <w:t>эмоционально-ценностный</w:t>
      </w:r>
      <w:proofErr w:type="gramEnd"/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, характеризующийся любовью к Родине – России, </w:t>
      </w:r>
      <w:proofErr w:type="spellStart"/>
      <w:r w:rsidRPr="009E4A38">
        <w:rPr>
          <w:rFonts w:ascii="Times New Roman" w:eastAsia="Calibri" w:hAnsi="Times New Roman" w:cs="Times New Roman"/>
          <w:sz w:val="24"/>
          <w:szCs w:val="24"/>
        </w:rPr>
        <w:t>уважениемк</w:t>
      </w:r>
      <w:proofErr w:type="spellEnd"/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 своему народу, народу России в целом;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sym w:font="Symbol" w:char="F02D"/>
      </w:r>
      <w:proofErr w:type="spellStart"/>
      <w:r w:rsidRPr="009E4A38">
        <w:rPr>
          <w:rFonts w:ascii="Times New Roman" w:eastAsia="Calibri" w:hAnsi="Times New Roman" w:cs="Times New Roman"/>
          <w:sz w:val="24"/>
          <w:szCs w:val="24"/>
        </w:rPr>
        <w:t>регуляторно</w:t>
      </w:r>
      <w:proofErr w:type="spellEnd"/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-волевой, </w:t>
      </w:r>
      <w:proofErr w:type="gramStart"/>
      <w:r w:rsidRPr="009E4A38">
        <w:rPr>
          <w:rFonts w:ascii="Times New Roman" w:eastAsia="Calibri" w:hAnsi="Times New Roman" w:cs="Times New Roman"/>
          <w:sz w:val="24"/>
          <w:szCs w:val="24"/>
        </w:rPr>
        <w:t>обеспечивающий</w:t>
      </w:r>
      <w:proofErr w:type="gramEnd"/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 укоренение знаний в духовных и культурных традициях своего народа, деятельность на основе понимания ответственности за настоящее и будущее своего народа, России. 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Задачи патриотического воспитания: 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1) формирование любви к родному краю, родной природе, родному языку, культурному наследию своего народа; 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2) воспитание любви, уважения к своим национальным особенностям и чувства собственного достоинства как представителя своего народа; 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3) воспитание уважительного отношения к гражданам России в целом, своим соотечественникам и согражданам, представителям всех народов России, к ровесникам, родителям, соседям, старшим, другим людям вне зависимости от их этнической принадлежности; 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4) воспитание любви к родной природе, природе своего края, России, понимания </w:t>
      </w:r>
      <w:proofErr w:type="spellStart"/>
      <w:r w:rsidRPr="009E4A38">
        <w:rPr>
          <w:rFonts w:ascii="Times New Roman" w:eastAsia="Calibri" w:hAnsi="Times New Roman" w:cs="Times New Roman"/>
          <w:sz w:val="24"/>
          <w:szCs w:val="24"/>
        </w:rPr>
        <w:t>единстваприроды</w:t>
      </w:r>
      <w:proofErr w:type="spellEnd"/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 и людей и бережного ответственного отношения к природе. 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При реализации указанных задач воспитатель ДОО должен сосредоточить свое внимание на нескольких основных направлениях воспитательной работы: 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sym w:font="Symbol" w:char="F02D"/>
      </w: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9E4A38">
        <w:rPr>
          <w:rFonts w:ascii="Times New Roman" w:eastAsia="Calibri" w:hAnsi="Times New Roman" w:cs="Times New Roman"/>
          <w:sz w:val="24"/>
          <w:szCs w:val="24"/>
        </w:rPr>
        <w:t>ознакомлении</w:t>
      </w:r>
      <w:proofErr w:type="gramEnd"/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 детей с историей, героями, культурой, традициями России и своего народа; 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sym w:font="Symbol" w:char="F02D"/>
      </w: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 организации коллективных творческих проектов, направленных на приобщение </w:t>
      </w:r>
      <w:proofErr w:type="spellStart"/>
      <w:r w:rsidRPr="009E4A38">
        <w:rPr>
          <w:rFonts w:ascii="Times New Roman" w:eastAsia="Calibri" w:hAnsi="Times New Roman" w:cs="Times New Roman"/>
          <w:sz w:val="24"/>
          <w:szCs w:val="24"/>
        </w:rPr>
        <w:t>детейк</w:t>
      </w:r>
      <w:proofErr w:type="spellEnd"/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 российским общенациональным традициям;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sym w:font="Symbol" w:char="F02D"/>
      </w: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9E4A38">
        <w:rPr>
          <w:rFonts w:ascii="Times New Roman" w:eastAsia="Calibri" w:hAnsi="Times New Roman" w:cs="Times New Roman"/>
          <w:sz w:val="24"/>
          <w:szCs w:val="24"/>
        </w:rPr>
        <w:t>формировании</w:t>
      </w:r>
      <w:proofErr w:type="gramEnd"/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 правильного и безопасного поведения в природе, осознанного отношения к растениям, животным, к последствиям хозяйственной деятельности человека.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9E4A38">
        <w:rPr>
          <w:rFonts w:ascii="Times New Roman" w:eastAsia="Calibri" w:hAnsi="Times New Roman" w:cs="Times New Roman"/>
          <w:b/>
          <w:sz w:val="24"/>
          <w:szCs w:val="24"/>
        </w:rPr>
        <w:t xml:space="preserve">2.1.2. Социальное направление воспитания 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        Ценности </w:t>
      </w:r>
      <w:r w:rsidRPr="009E4A38">
        <w:rPr>
          <w:rFonts w:ascii="Times New Roman" w:eastAsia="Calibri" w:hAnsi="Times New Roman" w:cs="Times New Roman"/>
          <w:b/>
          <w:sz w:val="24"/>
          <w:szCs w:val="24"/>
        </w:rPr>
        <w:t>семья, дружба, человек</w:t>
      </w: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 и </w:t>
      </w:r>
      <w:r w:rsidRPr="009E4A38">
        <w:rPr>
          <w:rFonts w:ascii="Times New Roman" w:eastAsia="Calibri" w:hAnsi="Times New Roman" w:cs="Times New Roman"/>
          <w:b/>
          <w:sz w:val="24"/>
          <w:szCs w:val="24"/>
        </w:rPr>
        <w:t>сотрудничество</w:t>
      </w: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 лежат в основе социального направления воспитания. 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        В дошкольном детстве ребенок открывает Личность другого человека и его значение в собственной жизни и жизни людей. Он начинает осваивать все многообразие социальных отношений и социальных ролей. Он учится действовать сообща, подчиняться правилам, нести ответственность за свои поступки, действовать в интересах семьи, группы. Формирование правильного ценностно-смыслового отношения ребенка к социальному окружению невозможно без грамотно выстроенного воспитательного процесса, в котором обязательно должна быть личная социальная инициатива ребенка в детско-взрослых и детских общностях. Важным аспектом является формирование у дошкольника представления о мире профессий взрослых, появление к моменту </w:t>
      </w:r>
      <w:r w:rsidRPr="009E4A38">
        <w:rPr>
          <w:rFonts w:ascii="Times New Roman" w:eastAsia="Calibri" w:hAnsi="Times New Roman" w:cs="Times New Roman"/>
          <w:sz w:val="24"/>
          <w:szCs w:val="24"/>
        </w:rPr>
        <w:lastRenderedPageBreak/>
        <w:t>подготовки к школе положительной установки к обучению в школе как важному шагу взросления.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         Основная цель социального направления воспитания дошкольника заключается в формировании ценностного отношения детей к семье, другому человеку, развитии дружелюбия, создания условий для реализации в обществе. 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         Выделяются основные задачи социального направления воспитания.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        1) Формирование у ребенка представлений о добре и зле, позитивного образа семьи с детьми, ознакомление с распределением ролей в семье, образами дружбы в фольклоре и детской литературе, примерами сотрудничества и взаимопомощи людей в различных видах деятельности (на материале истории России, ее героев), милосердия и заботы. Анализ поступков самих детей в группе в различных ситуациях. 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        2) Формирование навыков, необходимых для полноценного существования в обществе: </w:t>
      </w:r>
      <w:proofErr w:type="spellStart"/>
      <w:r w:rsidRPr="009E4A38">
        <w:rPr>
          <w:rFonts w:ascii="Times New Roman" w:eastAsia="Calibri" w:hAnsi="Times New Roman" w:cs="Times New Roman"/>
          <w:sz w:val="24"/>
          <w:szCs w:val="24"/>
        </w:rPr>
        <w:t>эмпатии</w:t>
      </w:r>
      <w:proofErr w:type="spellEnd"/>
      <w:r w:rsidR="00222CF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(сопереживания), коммуникабельности, заботы, ответственности, сотрудничества, умения договариваться, умения соблюдать правила. 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3) Развитие способности поставить себя на место другого как проявление личностной зрелости и преодоление детского эгоизма. 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t>При реализации данных задач воспитатель ДОО должен сосредоточить свое внимание</w:t>
      </w:r>
      <w:r w:rsidR="00222CF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на нескольких основных направлениях воспитательной работы: 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sym w:font="Symbol" w:char="F02D"/>
      </w: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 организовывать сюжетно-ролевые игры (в семью, в команду и т. п.), игры с правилами,</w:t>
      </w:r>
      <w:r w:rsidR="00222CF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традиционные народные игры и пр.; 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sym w:font="Symbol" w:char="F02D"/>
      </w: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 воспитывать у детей навыки поведения в обществе;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sym w:font="Symbol" w:char="F02D"/>
      </w: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 учить детей сотрудничать, организуя групповые формы в продуктивных видах</w:t>
      </w:r>
      <w:r w:rsidR="00222CF3">
        <w:rPr>
          <w:rFonts w:ascii="Times New Roman" w:eastAsia="Calibri" w:hAnsi="Times New Roman" w:cs="Times New Roman"/>
          <w:sz w:val="24"/>
          <w:szCs w:val="24"/>
        </w:rPr>
        <w:t xml:space="preserve">  </w:t>
      </w: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деятельности; 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sym w:font="Symbol" w:char="F02D"/>
      </w: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 учить детей анализировать поступки и чувства – свои и других людей;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sym w:font="Symbol" w:char="F02D"/>
      </w: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 организовывать коллективные проекты заботы и помощи;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sym w:font="Symbol" w:char="F02D"/>
      </w: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 создавать доброжелательный психологический климат в группе.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9E4A38">
        <w:rPr>
          <w:rFonts w:ascii="Times New Roman" w:eastAsia="Calibri" w:hAnsi="Times New Roman" w:cs="Times New Roman"/>
          <w:b/>
          <w:sz w:val="24"/>
          <w:szCs w:val="24"/>
        </w:rPr>
        <w:t>2.1.3. Познавательное направление воспитания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Ценность – </w:t>
      </w:r>
      <w:r w:rsidRPr="009E4A38">
        <w:rPr>
          <w:rFonts w:ascii="Times New Roman" w:eastAsia="Calibri" w:hAnsi="Times New Roman" w:cs="Times New Roman"/>
          <w:b/>
          <w:sz w:val="24"/>
          <w:szCs w:val="24"/>
        </w:rPr>
        <w:t>знания.</w:t>
      </w: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 Цель познавательного направления воспитания – формирование ценности познания. 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       Значимым для воспитания ребенка является формирование целостной картины </w:t>
      </w:r>
      <w:proofErr w:type="spellStart"/>
      <w:r w:rsidRPr="009E4A38">
        <w:rPr>
          <w:rFonts w:ascii="Times New Roman" w:eastAsia="Calibri" w:hAnsi="Times New Roman" w:cs="Times New Roman"/>
          <w:sz w:val="24"/>
          <w:szCs w:val="24"/>
        </w:rPr>
        <w:t>мира</w:t>
      </w:r>
      <w:proofErr w:type="gramStart"/>
      <w:r w:rsidRPr="009E4A38">
        <w:rPr>
          <w:rFonts w:ascii="Times New Roman" w:eastAsia="Calibri" w:hAnsi="Times New Roman" w:cs="Times New Roman"/>
          <w:sz w:val="24"/>
          <w:szCs w:val="24"/>
        </w:rPr>
        <w:t>,в</w:t>
      </w:r>
      <w:proofErr w:type="spellEnd"/>
      <w:proofErr w:type="gramEnd"/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 которой интегрировано ценностное, эмоционально окрашенное отношение к миру, людям, природе, деятельности человека.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 Задачи познавательного направления воспитания: 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1) развитие любознательности, формирование опыта познавательной инициативы; 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2) формирование ценностного отношения к взрослому как источнику знаний; 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3) приобщение ребенка к культурным способам познания (книги, </w:t>
      </w:r>
      <w:proofErr w:type="spellStart"/>
      <w:r w:rsidRPr="009E4A38">
        <w:rPr>
          <w:rFonts w:ascii="Times New Roman" w:eastAsia="Calibri" w:hAnsi="Times New Roman" w:cs="Times New Roman"/>
          <w:sz w:val="24"/>
          <w:szCs w:val="24"/>
        </w:rPr>
        <w:t>интернетисточники</w:t>
      </w:r>
      <w:proofErr w:type="spellEnd"/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, дискуссии и др.). 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Направления деятельности воспитателя: 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sym w:font="Symbol" w:char="F02D"/>
      </w: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 совместная деятельность воспитателя с детьми на основе наблюдения, сравнения, проведения опытов (экспериментирования), организации походов и экскурсий, просмотра доступных для восприятия ребенка познавательных фильмов, чтения и просмотра книг; 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sym w:font="Symbol" w:char="F02D"/>
      </w: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 организация конструкторской и продуктивной творческой деятельности, </w:t>
      </w:r>
      <w:proofErr w:type="spellStart"/>
      <w:r w:rsidRPr="009E4A38">
        <w:rPr>
          <w:rFonts w:ascii="Times New Roman" w:eastAsia="Calibri" w:hAnsi="Times New Roman" w:cs="Times New Roman"/>
          <w:sz w:val="24"/>
          <w:szCs w:val="24"/>
        </w:rPr>
        <w:t>проектнойи</w:t>
      </w:r>
      <w:proofErr w:type="spellEnd"/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 исследовательской деятельности детей совместно </w:t>
      </w:r>
      <w:proofErr w:type="gramStart"/>
      <w:r w:rsidRPr="009E4A38">
        <w:rPr>
          <w:rFonts w:ascii="Times New Roman" w:eastAsia="Calibri" w:hAnsi="Times New Roman" w:cs="Times New Roman"/>
          <w:sz w:val="24"/>
          <w:szCs w:val="24"/>
        </w:rPr>
        <w:t>со</w:t>
      </w:r>
      <w:proofErr w:type="gramEnd"/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 взрослыми; 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sym w:font="Symbol" w:char="F02D"/>
      </w: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 организация насыщенной и структурированной образовательной среды, включающей иллюстрации, видеоматериалы, ориентированные на детскую аудиторию; различного типа конструкторы и наборы для экспериментирования. 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b/>
          <w:sz w:val="24"/>
          <w:szCs w:val="24"/>
        </w:rPr>
        <w:t>2.1.4. Физическое и оздоровительное направление воспитания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Ценность – </w:t>
      </w:r>
      <w:r w:rsidRPr="009E4A38">
        <w:rPr>
          <w:rFonts w:ascii="Times New Roman" w:eastAsia="Calibri" w:hAnsi="Times New Roman" w:cs="Times New Roman"/>
          <w:b/>
          <w:sz w:val="24"/>
          <w:szCs w:val="24"/>
        </w:rPr>
        <w:t>здоровье.</w:t>
      </w: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 Цель данного направления – сформировать навыки здорового образа жизни, где безопасность жизнедеятельности лежит в основе всего. Физическое </w:t>
      </w:r>
      <w:proofErr w:type="spellStart"/>
      <w:r w:rsidRPr="009E4A38">
        <w:rPr>
          <w:rFonts w:ascii="Times New Roman" w:eastAsia="Calibri" w:hAnsi="Times New Roman" w:cs="Times New Roman"/>
          <w:sz w:val="24"/>
          <w:szCs w:val="24"/>
        </w:rPr>
        <w:t>развитиеи</w:t>
      </w:r>
      <w:proofErr w:type="spellEnd"/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 освоение ребенком своего тела происходит в виде любой двигательной активности: выполнение бытовых обязанностей, игр, ритмики и танцев, творческой деятельности, спорта, прогулок. 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Задачи по формированию здорового образа жизни: 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lastRenderedPageBreak/>
        <w:sym w:font="Symbol" w:char="F02D"/>
      </w: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 обеспечение построения образовательного процесса физического воспитания детей (совместной и самостоятельной деятельности) на основе здоровье формирующих и здоровье сберегающих технологий, и обеспечение условий для гармоничного физического и эстетического развития ребенка;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sym w:font="Symbol" w:char="F02D"/>
      </w: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 закаливание, повышение сопротивляемости к воздействию условий внешней среды;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sym w:font="Symbol" w:char="F02D"/>
      </w: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 укрепление опорно-двигательного аппарата; развитие двигательных способностей, обучение двигательным навыкам и умениям;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sym w:font="Symbol" w:char="F02D"/>
      </w: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 формирование элементарных представлений в области физической культуры, здоровья и безопасного образа жизни; 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sym w:font="Symbol" w:char="F02D"/>
      </w: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 организация сна, здорового питания, выстраивание правильного режима дня; 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sym w:font="Symbol" w:char="F02D"/>
      </w: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 воспитание экологической культуры, обучение безопасности жизнедеятельности.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t>Направления деятельности воспитателя: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sym w:font="Symbol" w:char="F02D"/>
      </w: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 организация подвижных, спортивных игр, в том числе традиционных народных игр, дворовых игр на территории детского сада; 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sym w:font="Symbol" w:char="F02D"/>
      </w: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 создание детско-взрослых проектов по здоровому образу жизни.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t>В МБДОУ</w:t>
      </w:r>
      <w:r w:rsidR="00E6691A">
        <w:rPr>
          <w:rFonts w:ascii="Times New Roman" w:eastAsia="Calibri" w:hAnsi="Times New Roman" w:cs="Times New Roman"/>
          <w:sz w:val="24"/>
          <w:szCs w:val="24"/>
        </w:rPr>
        <w:t xml:space="preserve"> №3 «</w:t>
      </w:r>
      <w:proofErr w:type="spellStart"/>
      <w:r w:rsidR="00E6691A">
        <w:rPr>
          <w:rFonts w:ascii="Times New Roman" w:eastAsia="Calibri" w:hAnsi="Times New Roman" w:cs="Times New Roman"/>
          <w:sz w:val="24"/>
          <w:szCs w:val="24"/>
        </w:rPr>
        <w:t>Лейсан</w:t>
      </w:r>
      <w:proofErr w:type="spellEnd"/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» приоритетным направлением является физическое развитие. Педагоги в процессе физического воспитания решают поставленные задачи: 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1. Разностороннее воспитание двигательных способностей. В то же время специфика физического развития ребенка, учет сенситивных периодов его развития предполагает направленность на воспитание координационных способностей (точности движений, ритма, развитие равновесия и ориентации) и скоростных способностей (за счет элементарных движений на быстроту, подвижных игр). К воспитанию силовых способностей и общей выносливости в дошкольном возрасте необходимо подходить более осторожно. Это связано, как уже было отмечено, с неразвитостью опорно-двигательного и мышечного аппарата, </w:t>
      </w:r>
      <w:proofErr w:type="gramStart"/>
      <w:r w:rsidRPr="009E4A38">
        <w:rPr>
          <w:rFonts w:ascii="Times New Roman" w:eastAsia="Calibri" w:hAnsi="Times New Roman" w:cs="Times New Roman"/>
          <w:sz w:val="24"/>
          <w:szCs w:val="24"/>
        </w:rPr>
        <w:t>сердечно-сосудистой</w:t>
      </w:r>
      <w:proofErr w:type="gramEnd"/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 и дыхательной систем. Для воспитания силовых способностей применяются строго дозируемые упражнения в основном с весом собственного тела, для воспитания общей выносливости – упражнения умеренной мощности.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 2. Воспитание морально-волевых качеств (честности, решительности, смелости, настойчивости и др.). Занятия физическими упражнениями создают великолепные условия для проявления данных качеств.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 3. Содействовать в процессе физического воспитания умственному, нравственному, эстетическому и трудовому воспитанию</w:t>
      </w:r>
      <w:proofErr w:type="gramStart"/>
      <w:r w:rsidRPr="009E4A38">
        <w:rPr>
          <w:rFonts w:ascii="Times New Roman" w:eastAsia="Calibri" w:hAnsi="Times New Roman" w:cs="Times New Roman"/>
          <w:sz w:val="24"/>
          <w:szCs w:val="24"/>
        </w:rPr>
        <w:t>.</w:t>
      </w:r>
      <w:proofErr w:type="gramEnd"/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9E4A38">
        <w:rPr>
          <w:rFonts w:ascii="Times New Roman" w:eastAsia="Calibri" w:hAnsi="Times New Roman" w:cs="Times New Roman"/>
          <w:sz w:val="24"/>
          <w:szCs w:val="24"/>
        </w:rPr>
        <w:t>м</w:t>
      </w:r>
      <w:proofErr w:type="gramEnd"/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ощности. 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b/>
          <w:sz w:val="24"/>
          <w:szCs w:val="24"/>
        </w:rPr>
        <w:t>2.1.5.Трудовое направление воспитания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Ценность – </w:t>
      </w:r>
      <w:r w:rsidRPr="009E4A38">
        <w:rPr>
          <w:rFonts w:ascii="Times New Roman" w:eastAsia="Calibri" w:hAnsi="Times New Roman" w:cs="Times New Roman"/>
          <w:b/>
          <w:sz w:val="24"/>
          <w:szCs w:val="24"/>
        </w:rPr>
        <w:t>труд.</w:t>
      </w: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 С дошкольного возраста каждый ребенок обязательно должен принимать участие в труде, и те несложные обязанности, которые он </w:t>
      </w:r>
      <w:proofErr w:type="spellStart"/>
      <w:r w:rsidRPr="009E4A38">
        <w:rPr>
          <w:rFonts w:ascii="Times New Roman" w:eastAsia="Calibri" w:hAnsi="Times New Roman" w:cs="Times New Roman"/>
          <w:sz w:val="24"/>
          <w:szCs w:val="24"/>
        </w:rPr>
        <w:t>выполняетв</w:t>
      </w:r>
      <w:proofErr w:type="spellEnd"/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 детском саду и в семье, должны стать повседневными. Только при этом условии труд оказывает на детей определенное воспитательное воздействие и подготавливает их к осознанию его нравственной стороны. 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Основная цель трудового воспитания дошкольника заключается в формировании ценностного отношения детей к труду, трудолюбия, а также в приобщении ребенка к труду. Можно выделить основные задачи трудового воспитания. 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t>1) Ознакомление с доступными детям видами труда взрослых и воспитание положительного отношения к их труду, познание явлений и свойств, связанных с преобразованием материалов и природной среды, которое является следствием трудовой деятельности взрослых и труда самих детей.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 2) Формирование навыков, необходимых для трудовой деятельности детей, воспитание навыков организации своей работы, формирование элементарных навыков планирования. 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3) Формирование трудового усилия (привычки к доступному дошкольнику напряжению физических, умственных и нравственных сил для решения трудовой задачи). 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t>При реализации данных задач воспитатель ДОО должен сосредоточить свое внимание</w:t>
      </w:r>
      <w:r w:rsidR="00222CF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на нескольких направлениях воспитательной работы: 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sym w:font="Symbol" w:char="F02D"/>
      </w: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 показать детям необходимость постоянного труда в повседневной жизни, использовать его возможности для нравственного воспитания дошкольников; 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sym w:font="Symbol" w:char="F02D"/>
      </w: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 воспитывать у ребенка бережливость (беречь игрушки, одежду, труд и старания родителей, воспитателя, сверстников), так как данная черта непременно сопряжена с трудолюбием;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lastRenderedPageBreak/>
        <w:sym w:font="Symbol" w:char="F02D"/>
      </w: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 предоставлять детям самостоятельность в выполнении работы, чтобы они почувствовали</w:t>
      </w:r>
      <w:r w:rsidR="00222CF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ответственность за свои действия; 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sym w:font="Symbol" w:char="F02D"/>
      </w: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 собственным примером трудолюбия и занятости создавать у детей соответствующее настроение, формировать стремление к полезной деятельности; 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sym w:font="Symbol" w:char="F02D"/>
      </w: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 связывать развитие трудолюбия с формированием общественных мотивов труда,</w:t>
      </w:r>
      <w:r w:rsidR="00222CF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желанием приносить пользу людям. </w:t>
      </w:r>
    </w:p>
    <w:p w:rsidR="007F5BAD" w:rsidRDefault="007F5BAD" w:rsidP="009E4A38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9E4A38">
        <w:rPr>
          <w:rFonts w:ascii="Times New Roman" w:eastAsia="Calibri" w:hAnsi="Times New Roman" w:cs="Times New Roman"/>
          <w:b/>
          <w:sz w:val="24"/>
          <w:szCs w:val="24"/>
        </w:rPr>
        <w:t xml:space="preserve">2.1.6. Этико-эстетическое направление воспитания 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Ценности – </w:t>
      </w:r>
      <w:r w:rsidRPr="009E4A38">
        <w:rPr>
          <w:rFonts w:ascii="Times New Roman" w:eastAsia="Calibri" w:hAnsi="Times New Roman" w:cs="Times New Roman"/>
          <w:b/>
          <w:sz w:val="24"/>
          <w:szCs w:val="24"/>
        </w:rPr>
        <w:t>культура и красота.</w:t>
      </w: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 Культура поведения в своей основе имеет глубоко социальное нравственное чувство – уважение к человеку, к законам человеческого общества. Культура отношений является делом не столько личным, сколько общественным. Конкретные представления о культуре поведения усваиваются ребенком вместе с опытом </w:t>
      </w:r>
      <w:proofErr w:type="spellStart"/>
      <w:r w:rsidRPr="009E4A38">
        <w:rPr>
          <w:rFonts w:ascii="Times New Roman" w:eastAsia="Calibri" w:hAnsi="Times New Roman" w:cs="Times New Roman"/>
          <w:sz w:val="24"/>
          <w:szCs w:val="24"/>
        </w:rPr>
        <w:t>поведения</w:t>
      </w:r>
      <w:proofErr w:type="gramStart"/>
      <w:r w:rsidRPr="009E4A38">
        <w:rPr>
          <w:rFonts w:ascii="Times New Roman" w:eastAsia="Calibri" w:hAnsi="Times New Roman" w:cs="Times New Roman"/>
          <w:sz w:val="24"/>
          <w:szCs w:val="24"/>
        </w:rPr>
        <w:t>,с</w:t>
      </w:r>
      <w:proofErr w:type="spellEnd"/>
      <w:proofErr w:type="gramEnd"/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 накоплением нравственных представлений. 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Можно выделить основные задачи этико-эстетического воспитания: 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t>-формирование культуры общения, поведения, этических представлений;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t>-воспитание представлений о значении опрятности и красоты внешней, ее влиянии на внутренний мир человека;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-развитие предпосылок ценностно-смыслового восприятия и понимания произведений искусства, явлений жизни, отношений между людьми; </w:t>
      </w:r>
      <w:proofErr w:type="gramStart"/>
      <w:r w:rsidRPr="009E4A38">
        <w:rPr>
          <w:rFonts w:ascii="Times New Roman" w:eastAsia="Calibri" w:hAnsi="Times New Roman" w:cs="Times New Roman"/>
          <w:sz w:val="24"/>
          <w:szCs w:val="24"/>
        </w:rPr>
        <w:t>-в</w:t>
      </w:r>
      <w:proofErr w:type="gramEnd"/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оспитание любви к прекрасному, уважения к традициям и культуре родной страны и других народов; 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t>-развитие творческого отношения к миру, природе, быту и к окружающей ребенка действительности;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-формирование у детей эстетического вкуса, стремления окружать себя прекрасным, создавать его. 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t>Для того чтобы формировать у детей культуру поведения, воспитатель ДОО должен сосредоточить свое внимание на нескольких основных направлениях воспитательной работы: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sym w:font="Symbol" w:char="F02D"/>
      </w: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 учить детей уважительно относиться к окружающим людям, считаться с их делами, интересами, удобствами; 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sym w:font="Symbol" w:char="F02D"/>
      </w: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 воспитывать культуру общения ребенка, выражающуюся в общительности, этикет вежливости, предупредительности, сдержанности, умении вести себя в общественных местах; 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sym w:font="Symbol" w:char="F02D"/>
      </w: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 воспитывать культуру речи: называть взрослых на «вы» и по имени и отчеству;</w:t>
      </w:r>
      <w:r w:rsidR="00222CF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не перебивать говорящих и выслушивать других; говорить четко, разборчиво, владеть голосом; 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sym w:font="Symbol" w:char="F02D"/>
      </w: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 воспитывать культуру деятельности, что подразумевает умение обращаться</w:t>
      </w:r>
      <w:r w:rsidR="00222CF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E4A38">
        <w:rPr>
          <w:rFonts w:ascii="Times New Roman" w:eastAsia="Calibri" w:hAnsi="Times New Roman" w:cs="Times New Roman"/>
          <w:sz w:val="24"/>
          <w:szCs w:val="24"/>
        </w:rPr>
        <w:t>с игрушками, книгами, личными вещами, имуществом ДОО; умение подготовиться к предстоящей деятельности, четко и последовательно выполнять и заканчивать ее, после завершения привести в порядок рабочее место, аккуратно убрать все за собой; привести</w:t>
      </w:r>
      <w:r w:rsidR="00222CF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E4A38">
        <w:rPr>
          <w:rFonts w:ascii="Times New Roman" w:eastAsia="Calibri" w:hAnsi="Times New Roman" w:cs="Times New Roman"/>
          <w:sz w:val="24"/>
          <w:szCs w:val="24"/>
        </w:rPr>
        <w:t>в</w:t>
      </w:r>
      <w:r w:rsidR="00222CF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порядок свою одежду. 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t>Цель эстетического воспитания – становление у ребенка ценностного отношения</w:t>
      </w:r>
      <w:r w:rsidR="00222CF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к красоте.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составляющей внутреннего мира ребенка. 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t>Направления деятельности воспитателя по эстетическому воспитанию предполагают следующее: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sym w:font="Symbol" w:char="F02D"/>
      </w: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 выстраивание взаимосвязи художественно-творческой деятельности самих детей с воспитательной работой через развитие восприятия, образных представлений, воображения и творчества; 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sym w:font="Symbol" w:char="F02D"/>
      </w: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 уважительное отношение к результатам творчества детей, широкое включение</w:t>
      </w:r>
      <w:r w:rsidR="00222CF3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их произведений в жизнь ДОО; 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sym w:font="Symbol" w:char="F02D"/>
      </w: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 организацию выставок, концертов, создание эстетической развивающей среды и др.; 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sym w:font="Symbol" w:char="F02D"/>
      </w:r>
      <w:r w:rsidRPr="009E4A38">
        <w:rPr>
          <w:rFonts w:ascii="Times New Roman" w:eastAsia="Calibri" w:hAnsi="Times New Roman" w:cs="Times New Roman"/>
          <w:sz w:val="24"/>
          <w:szCs w:val="24"/>
        </w:rPr>
        <w:t xml:space="preserve"> формирование чувства прекрасного на основе восприятия художественного слова на русском и родном языке;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9E4A38">
        <w:rPr>
          <w:rFonts w:ascii="Times New Roman" w:eastAsia="Calibri" w:hAnsi="Times New Roman" w:cs="Times New Roman"/>
          <w:sz w:val="24"/>
          <w:szCs w:val="24"/>
        </w:rPr>
        <w:sym w:font="Symbol" w:char="F02D"/>
      </w:r>
      <w:r w:rsidRPr="009E4A38">
        <w:rPr>
          <w:rFonts w:ascii="Times New Roman" w:eastAsia="Calibri" w:hAnsi="Times New Roman" w:cs="Times New Roman"/>
          <w:sz w:val="24"/>
          <w:szCs w:val="24"/>
        </w:rPr>
        <w:t>реализация вариативности содержания, форм и методов работы с детьми по разным направлениям эстетического воспитания.</w:t>
      </w:r>
    </w:p>
    <w:p w:rsidR="009E4A38" w:rsidRPr="009E4A38" w:rsidRDefault="009E4A38" w:rsidP="009E4A38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9E4A38" w:rsidRPr="009E4A38" w:rsidRDefault="009E4A38" w:rsidP="009E4A38">
      <w:pPr>
        <w:widowControl w:val="0"/>
        <w:tabs>
          <w:tab w:val="left" w:pos="426"/>
        </w:tabs>
        <w:spacing w:after="0" w:line="242" w:lineRule="auto"/>
        <w:ind w:right="171"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9E4A38" w:rsidRPr="009E4A38" w:rsidRDefault="009E4A38" w:rsidP="009E4A38">
      <w:pPr>
        <w:keepNext/>
        <w:suppressLineNumbers/>
        <w:spacing w:after="0" w:line="240" w:lineRule="auto"/>
        <w:ind w:firstLine="709"/>
        <w:contextualSpacing/>
        <w:jc w:val="right"/>
        <w:rPr>
          <w:rFonts w:ascii="Times New Roman" w:eastAsia="Times New Roman" w:hAnsi="Times New Roman" w:cs="+mn-cs"/>
          <w:kern w:val="24"/>
          <w:sz w:val="24"/>
          <w:szCs w:val="24"/>
          <w:lang w:eastAsia="zh-CN"/>
        </w:rPr>
      </w:pPr>
      <w:r w:rsidRPr="009E4A38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zh-CN"/>
        </w:rPr>
        <w:lastRenderedPageBreak/>
        <w:t>Таблица 8</w:t>
      </w:r>
    </w:p>
    <w:tbl>
      <w:tblPr>
        <w:tblStyle w:val="ab"/>
        <w:tblW w:w="10173" w:type="dxa"/>
        <w:tblLayout w:type="fixed"/>
        <w:tblLook w:val="04A0" w:firstRow="1" w:lastRow="0" w:firstColumn="1" w:lastColumn="0" w:noHBand="0" w:noVBand="1"/>
      </w:tblPr>
      <w:tblGrid>
        <w:gridCol w:w="1951"/>
        <w:gridCol w:w="3686"/>
        <w:gridCol w:w="1842"/>
        <w:gridCol w:w="2694"/>
      </w:tblGrid>
      <w:tr w:rsidR="009E4A38" w:rsidRPr="009E4A38" w:rsidTr="00C82702">
        <w:tc>
          <w:tcPr>
            <w:tcW w:w="1951" w:type="dxa"/>
            <w:vAlign w:val="center"/>
          </w:tcPr>
          <w:p w:rsidR="009E4A38" w:rsidRPr="009E4A38" w:rsidRDefault="009E4A38" w:rsidP="009E4A38">
            <w:pPr>
              <w:keepNext/>
              <w:suppressLineNumbers/>
              <w:contextualSpacing/>
              <w:jc w:val="center"/>
              <w:rPr>
                <w:i/>
                <w:sz w:val="24"/>
                <w:szCs w:val="24"/>
                <w:lang w:eastAsia="zh-CN"/>
              </w:rPr>
            </w:pPr>
            <w:r w:rsidRPr="009E4A38">
              <w:rPr>
                <w:i/>
                <w:sz w:val="24"/>
                <w:szCs w:val="24"/>
                <w:lang w:eastAsia="zh-CN"/>
              </w:rPr>
              <w:t>Направления воспитания для ДОО определены в Примерной рабочей программе</w:t>
            </w:r>
          </w:p>
        </w:tc>
        <w:tc>
          <w:tcPr>
            <w:tcW w:w="3686" w:type="dxa"/>
            <w:vAlign w:val="center"/>
          </w:tcPr>
          <w:p w:rsidR="009E4A38" w:rsidRPr="009E4A38" w:rsidRDefault="009E4A38" w:rsidP="009E4A38">
            <w:pPr>
              <w:keepNext/>
              <w:suppressLineNumbers/>
              <w:contextualSpacing/>
              <w:jc w:val="center"/>
              <w:rPr>
                <w:i/>
                <w:sz w:val="24"/>
                <w:szCs w:val="24"/>
                <w:lang w:eastAsia="zh-CN"/>
              </w:rPr>
            </w:pPr>
            <w:r w:rsidRPr="009E4A38">
              <w:rPr>
                <w:i/>
                <w:sz w:val="24"/>
                <w:szCs w:val="24"/>
                <w:lang w:eastAsia="zh-CN"/>
              </w:rPr>
              <w:t>Задачи направлений воспитания</w:t>
            </w:r>
          </w:p>
        </w:tc>
        <w:tc>
          <w:tcPr>
            <w:tcW w:w="1842" w:type="dxa"/>
            <w:vAlign w:val="center"/>
          </w:tcPr>
          <w:p w:rsidR="009E4A38" w:rsidRPr="009E4A38" w:rsidRDefault="009E4A38" w:rsidP="009E4A38">
            <w:pPr>
              <w:keepNext/>
              <w:suppressLineNumbers/>
              <w:contextualSpacing/>
              <w:jc w:val="center"/>
              <w:rPr>
                <w:i/>
                <w:sz w:val="24"/>
                <w:szCs w:val="24"/>
                <w:lang w:eastAsia="zh-CN"/>
              </w:rPr>
            </w:pPr>
            <w:r w:rsidRPr="009E4A38">
              <w:rPr>
                <w:i/>
                <w:sz w:val="24"/>
                <w:szCs w:val="24"/>
                <w:lang w:eastAsia="zh-CN"/>
              </w:rPr>
              <w:t>Образовательные области определены во ФГОС дошкольного образования</w:t>
            </w:r>
          </w:p>
        </w:tc>
        <w:tc>
          <w:tcPr>
            <w:tcW w:w="2694" w:type="dxa"/>
            <w:vAlign w:val="center"/>
          </w:tcPr>
          <w:p w:rsidR="009E4A38" w:rsidRPr="009E4A38" w:rsidRDefault="009E4A38" w:rsidP="009E4A38">
            <w:pPr>
              <w:keepNext/>
              <w:suppressLineNumbers/>
              <w:contextualSpacing/>
              <w:jc w:val="center"/>
              <w:rPr>
                <w:i/>
                <w:sz w:val="24"/>
                <w:szCs w:val="24"/>
                <w:lang w:eastAsia="zh-CN"/>
              </w:rPr>
            </w:pPr>
            <w:r w:rsidRPr="009E4A38">
              <w:rPr>
                <w:i/>
                <w:sz w:val="24"/>
                <w:szCs w:val="24"/>
                <w:lang w:eastAsia="zh-CN"/>
              </w:rPr>
              <w:t>Задачи образовательных областей в соответствии с ФГОС дошкольного образования</w:t>
            </w:r>
          </w:p>
        </w:tc>
      </w:tr>
      <w:tr w:rsidR="009E4A38" w:rsidRPr="009E4A38" w:rsidTr="00C82702">
        <w:tc>
          <w:tcPr>
            <w:tcW w:w="10173" w:type="dxa"/>
            <w:gridSpan w:val="4"/>
            <w:vAlign w:val="center"/>
          </w:tcPr>
          <w:p w:rsidR="009E4A38" w:rsidRPr="009E4A38" w:rsidRDefault="009E4A38" w:rsidP="009E4A38">
            <w:pPr>
              <w:keepNext/>
              <w:suppressLineNumbers/>
              <w:contextualSpacing/>
              <w:jc w:val="center"/>
              <w:rPr>
                <w:i/>
                <w:sz w:val="24"/>
                <w:szCs w:val="24"/>
                <w:lang w:eastAsia="zh-CN"/>
              </w:rPr>
            </w:pPr>
            <w:r w:rsidRPr="009E4A38">
              <w:rPr>
                <w:i/>
                <w:sz w:val="24"/>
                <w:szCs w:val="24"/>
                <w:lang w:eastAsia="zh-CN"/>
              </w:rPr>
              <w:t>Обязательная часть</w:t>
            </w:r>
          </w:p>
        </w:tc>
      </w:tr>
      <w:tr w:rsidR="009E4A38" w:rsidRPr="009E4A38" w:rsidTr="00C82702">
        <w:trPr>
          <w:trHeight w:val="4280"/>
        </w:trPr>
        <w:tc>
          <w:tcPr>
            <w:tcW w:w="1951" w:type="dxa"/>
            <w:vAlign w:val="center"/>
          </w:tcPr>
          <w:p w:rsidR="009E4A38" w:rsidRPr="009E4A38" w:rsidRDefault="009E4A38" w:rsidP="009E4A38">
            <w:pPr>
              <w:keepNext/>
              <w:suppressLineNumbers/>
              <w:contextualSpacing/>
              <w:jc w:val="center"/>
              <w:rPr>
                <w:sz w:val="24"/>
                <w:szCs w:val="24"/>
                <w:lang w:eastAsia="zh-CN"/>
              </w:rPr>
            </w:pPr>
            <w:r w:rsidRPr="009E4A38">
              <w:rPr>
                <w:i/>
                <w:sz w:val="24"/>
                <w:szCs w:val="24"/>
                <w:lang w:eastAsia="zh-CN"/>
              </w:rPr>
              <w:t>патриотическое</w:t>
            </w:r>
            <w:r w:rsidRPr="009E4A38">
              <w:rPr>
                <w:sz w:val="24"/>
                <w:szCs w:val="24"/>
                <w:lang w:eastAsia="zh-CN"/>
              </w:rPr>
              <w:t xml:space="preserve"> направление воспитания</w:t>
            </w:r>
          </w:p>
        </w:tc>
        <w:tc>
          <w:tcPr>
            <w:tcW w:w="3686" w:type="dxa"/>
          </w:tcPr>
          <w:p w:rsidR="009E4A38" w:rsidRPr="009E4A38" w:rsidRDefault="009E4A38" w:rsidP="009E4A38">
            <w:pPr>
              <w:keepNext/>
              <w:suppressLineNumbers/>
              <w:contextualSpacing/>
              <w:rPr>
                <w:sz w:val="24"/>
                <w:szCs w:val="24"/>
                <w:lang w:eastAsia="zh-CN"/>
              </w:rPr>
            </w:pPr>
            <w:r w:rsidRPr="009E4A38">
              <w:rPr>
                <w:sz w:val="24"/>
                <w:szCs w:val="24"/>
                <w:lang w:eastAsia="zh-CN"/>
              </w:rPr>
              <w:t>- формирование любви к родному краю, родной природе, родному языку, культурному наследию своего народа;</w:t>
            </w:r>
          </w:p>
          <w:p w:rsidR="009E4A38" w:rsidRPr="009E4A38" w:rsidRDefault="009E4A38" w:rsidP="009E4A38">
            <w:pPr>
              <w:keepNext/>
              <w:suppressLineNumbers/>
              <w:contextualSpacing/>
              <w:rPr>
                <w:sz w:val="24"/>
                <w:szCs w:val="24"/>
                <w:lang w:eastAsia="zh-CN"/>
              </w:rPr>
            </w:pPr>
            <w:r w:rsidRPr="009E4A38">
              <w:rPr>
                <w:sz w:val="24"/>
                <w:szCs w:val="24"/>
                <w:lang w:eastAsia="zh-CN"/>
              </w:rPr>
              <w:t>- воспитание любви, уважения к своим национальным особенностям и чувства собственного достоинства как представителя своего народа;</w:t>
            </w:r>
          </w:p>
          <w:p w:rsidR="009E4A38" w:rsidRPr="009E4A38" w:rsidRDefault="009E4A38" w:rsidP="009E4A38">
            <w:pPr>
              <w:keepNext/>
              <w:suppressLineNumbers/>
              <w:contextualSpacing/>
              <w:rPr>
                <w:sz w:val="24"/>
                <w:szCs w:val="24"/>
                <w:lang w:eastAsia="zh-CN"/>
              </w:rPr>
            </w:pPr>
            <w:r w:rsidRPr="009E4A38">
              <w:rPr>
                <w:sz w:val="24"/>
                <w:szCs w:val="24"/>
                <w:lang w:eastAsia="zh-CN"/>
              </w:rPr>
              <w:t>- воспитание уважительного отношения к гражданам России в целом, своим соотечественникам и согражданам, представителям всех народов России, к ровесникам, родителям, соседям, старшим, другим людям вне зависимости от их этнической принадлежности;</w:t>
            </w:r>
          </w:p>
          <w:p w:rsidR="009E4A38" w:rsidRPr="009E4A38" w:rsidRDefault="009E4A38" w:rsidP="009E4A38">
            <w:pPr>
              <w:keepNext/>
              <w:suppressLineNumbers/>
              <w:contextualSpacing/>
              <w:rPr>
                <w:sz w:val="24"/>
                <w:szCs w:val="24"/>
                <w:lang w:eastAsia="zh-CN"/>
              </w:rPr>
            </w:pPr>
            <w:r w:rsidRPr="009E4A38">
              <w:rPr>
                <w:sz w:val="24"/>
                <w:szCs w:val="24"/>
                <w:lang w:eastAsia="zh-CN"/>
              </w:rPr>
              <w:t>- воспитание любви к родной природе, природе своего края, России, понимания единства природы и людей и бережного ответственного отношения к природе.</w:t>
            </w:r>
          </w:p>
        </w:tc>
        <w:tc>
          <w:tcPr>
            <w:tcW w:w="1842" w:type="dxa"/>
            <w:vMerge w:val="restart"/>
            <w:vAlign w:val="center"/>
          </w:tcPr>
          <w:p w:rsidR="009E4A38" w:rsidRPr="009E4A38" w:rsidRDefault="009E4A38" w:rsidP="009E4A38">
            <w:pPr>
              <w:keepNext/>
              <w:suppressLineNumbers/>
              <w:contextualSpacing/>
              <w:jc w:val="center"/>
              <w:rPr>
                <w:sz w:val="24"/>
                <w:szCs w:val="24"/>
                <w:lang w:eastAsia="zh-CN"/>
              </w:rPr>
            </w:pPr>
            <w:r w:rsidRPr="009E4A38">
              <w:rPr>
                <w:sz w:val="24"/>
                <w:szCs w:val="24"/>
                <w:lang w:eastAsia="zh-CN"/>
              </w:rPr>
              <w:t>социально-коммуникативное развитие</w:t>
            </w:r>
          </w:p>
        </w:tc>
        <w:tc>
          <w:tcPr>
            <w:tcW w:w="2694" w:type="dxa"/>
            <w:vMerge w:val="restart"/>
          </w:tcPr>
          <w:p w:rsidR="009E4A38" w:rsidRPr="009E4A38" w:rsidRDefault="009E4A38" w:rsidP="009E4A38">
            <w:pPr>
              <w:keepNext/>
              <w:suppressLineNumbers/>
              <w:contextualSpacing/>
              <w:jc w:val="both"/>
              <w:rPr>
                <w:sz w:val="24"/>
                <w:szCs w:val="24"/>
                <w:lang w:eastAsia="zh-CN"/>
              </w:rPr>
            </w:pPr>
            <w:r w:rsidRPr="009E4A38">
              <w:rPr>
                <w:sz w:val="24"/>
                <w:szCs w:val="24"/>
                <w:lang w:eastAsia="zh-CN"/>
              </w:rPr>
              <w:t>- усвоение норм и ценностей, принятых в обществе, включая моральные и нравственные ценности;</w:t>
            </w:r>
          </w:p>
          <w:p w:rsidR="009E4A38" w:rsidRPr="009E4A38" w:rsidRDefault="009E4A38" w:rsidP="009E4A38">
            <w:pPr>
              <w:keepNext/>
              <w:suppressLineNumbers/>
              <w:contextualSpacing/>
              <w:jc w:val="both"/>
              <w:rPr>
                <w:sz w:val="24"/>
                <w:szCs w:val="24"/>
                <w:lang w:eastAsia="zh-CN"/>
              </w:rPr>
            </w:pPr>
            <w:r w:rsidRPr="009E4A38">
              <w:rPr>
                <w:sz w:val="24"/>
                <w:szCs w:val="24"/>
                <w:lang w:eastAsia="zh-CN"/>
              </w:rPr>
              <w:t>- развитие общения и взаимодействия ребенка с взрослыми и сверстниками;</w:t>
            </w:r>
          </w:p>
          <w:p w:rsidR="009E4A38" w:rsidRPr="009E4A38" w:rsidRDefault="009E4A38" w:rsidP="009E4A38">
            <w:pPr>
              <w:keepNext/>
              <w:suppressLineNumbers/>
              <w:contextualSpacing/>
              <w:jc w:val="both"/>
              <w:rPr>
                <w:sz w:val="24"/>
                <w:szCs w:val="24"/>
                <w:lang w:eastAsia="zh-CN"/>
              </w:rPr>
            </w:pPr>
            <w:r w:rsidRPr="009E4A38">
              <w:rPr>
                <w:sz w:val="24"/>
                <w:szCs w:val="24"/>
                <w:lang w:eastAsia="zh-CN"/>
              </w:rPr>
              <w:t xml:space="preserve">- становление самостоятельности, целенаправленности и </w:t>
            </w:r>
            <w:proofErr w:type="spellStart"/>
            <w:r w:rsidRPr="009E4A38">
              <w:rPr>
                <w:sz w:val="24"/>
                <w:szCs w:val="24"/>
                <w:lang w:eastAsia="zh-CN"/>
              </w:rPr>
              <w:t>саморегуляции</w:t>
            </w:r>
            <w:proofErr w:type="spellEnd"/>
            <w:r w:rsidRPr="009E4A38">
              <w:rPr>
                <w:sz w:val="24"/>
                <w:szCs w:val="24"/>
                <w:lang w:eastAsia="zh-CN"/>
              </w:rPr>
              <w:t xml:space="preserve"> собственных действий;</w:t>
            </w:r>
          </w:p>
          <w:p w:rsidR="009E4A38" w:rsidRPr="009E4A38" w:rsidRDefault="009E4A38" w:rsidP="009E4A38">
            <w:pPr>
              <w:keepNext/>
              <w:suppressLineNumbers/>
              <w:contextualSpacing/>
              <w:jc w:val="both"/>
              <w:rPr>
                <w:sz w:val="24"/>
                <w:szCs w:val="24"/>
                <w:lang w:eastAsia="zh-CN"/>
              </w:rPr>
            </w:pPr>
            <w:r w:rsidRPr="009E4A38">
              <w:rPr>
                <w:sz w:val="24"/>
                <w:szCs w:val="24"/>
                <w:lang w:eastAsia="zh-CN"/>
              </w:rPr>
              <w:t>- развитие социального и эмоционального интеллекта, эмоциональной отзывчивости, сопереживания;</w:t>
            </w:r>
          </w:p>
          <w:p w:rsidR="009E4A38" w:rsidRPr="009E4A38" w:rsidRDefault="009E4A38" w:rsidP="009E4A38">
            <w:pPr>
              <w:keepNext/>
              <w:suppressLineNumbers/>
              <w:contextualSpacing/>
              <w:jc w:val="both"/>
              <w:rPr>
                <w:sz w:val="24"/>
                <w:szCs w:val="24"/>
                <w:lang w:eastAsia="zh-CN"/>
              </w:rPr>
            </w:pPr>
            <w:r w:rsidRPr="009E4A38">
              <w:rPr>
                <w:sz w:val="24"/>
                <w:szCs w:val="24"/>
                <w:lang w:eastAsia="zh-CN"/>
              </w:rPr>
              <w:t>- формирование готовности к совместной деятельности со сверстниками;</w:t>
            </w:r>
          </w:p>
          <w:p w:rsidR="009E4A38" w:rsidRPr="009E4A38" w:rsidRDefault="009E4A38" w:rsidP="009E4A38">
            <w:pPr>
              <w:keepNext/>
              <w:suppressLineNumbers/>
              <w:contextualSpacing/>
              <w:jc w:val="both"/>
              <w:rPr>
                <w:sz w:val="24"/>
                <w:szCs w:val="24"/>
                <w:lang w:eastAsia="zh-CN"/>
              </w:rPr>
            </w:pPr>
            <w:r w:rsidRPr="009E4A38">
              <w:rPr>
                <w:sz w:val="24"/>
                <w:szCs w:val="24"/>
                <w:lang w:eastAsia="zh-CN"/>
              </w:rPr>
              <w:t>- формирование уважительного отношения и чувства принадлежности к своей семье и к сообществу детей и взрослых в организации;</w:t>
            </w:r>
          </w:p>
          <w:p w:rsidR="009E4A38" w:rsidRPr="009E4A38" w:rsidRDefault="009E4A38" w:rsidP="009E4A38">
            <w:pPr>
              <w:keepNext/>
              <w:suppressLineNumbers/>
              <w:contextualSpacing/>
              <w:jc w:val="both"/>
              <w:rPr>
                <w:sz w:val="24"/>
                <w:szCs w:val="24"/>
                <w:lang w:eastAsia="zh-CN"/>
              </w:rPr>
            </w:pPr>
            <w:r w:rsidRPr="009E4A38">
              <w:rPr>
                <w:sz w:val="24"/>
                <w:szCs w:val="24"/>
                <w:lang w:eastAsia="zh-CN"/>
              </w:rPr>
              <w:t>- формирование позитивных установок к различным видам труда и творчества;</w:t>
            </w:r>
          </w:p>
          <w:p w:rsidR="009E4A38" w:rsidRPr="009E4A38" w:rsidRDefault="009E4A38" w:rsidP="009E4A38">
            <w:pPr>
              <w:keepNext/>
              <w:suppressLineNumbers/>
              <w:contextualSpacing/>
              <w:jc w:val="both"/>
              <w:rPr>
                <w:sz w:val="24"/>
                <w:szCs w:val="24"/>
                <w:lang w:eastAsia="zh-CN"/>
              </w:rPr>
            </w:pPr>
            <w:r w:rsidRPr="009E4A38">
              <w:rPr>
                <w:sz w:val="24"/>
                <w:szCs w:val="24"/>
                <w:lang w:eastAsia="zh-CN"/>
              </w:rPr>
              <w:t>- формирование основ безопасного поведения в быту, социуме, природе</w:t>
            </w:r>
          </w:p>
        </w:tc>
      </w:tr>
      <w:tr w:rsidR="009E4A38" w:rsidRPr="009E4A38" w:rsidTr="00C82702">
        <w:trPr>
          <w:trHeight w:val="983"/>
        </w:trPr>
        <w:tc>
          <w:tcPr>
            <w:tcW w:w="1951" w:type="dxa"/>
            <w:vAlign w:val="center"/>
          </w:tcPr>
          <w:p w:rsidR="009E4A38" w:rsidRPr="009E4A38" w:rsidRDefault="009E4A38" w:rsidP="009E4A38">
            <w:pPr>
              <w:keepNext/>
              <w:suppressLineNumbers/>
              <w:contextualSpacing/>
              <w:jc w:val="center"/>
              <w:rPr>
                <w:sz w:val="24"/>
                <w:szCs w:val="24"/>
                <w:lang w:eastAsia="zh-CN"/>
              </w:rPr>
            </w:pPr>
            <w:r w:rsidRPr="009E4A38">
              <w:rPr>
                <w:i/>
                <w:sz w:val="24"/>
                <w:szCs w:val="24"/>
                <w:lang w:eastAsia="zh-CN"/>
              </w:rPr>
              <w:t>социальное</w:t>
            </w:r>
            <w:r w:rsidRPr="009E4A38">
              <w:rPr>
                <w:sz w:val="24"/>
                <w:szCs w:val="24"/>
                <w:lang w:eastAsia="zh-CN"/>
              </w:rPr>
              <w:t xml:space="preserve"> направление воспитания</w:t>
            </w:r>
          </w:p>
        </w:tc>
        <w:tc>
          <w:tcPr>
            <w:tcW w:w="3686" w:type="dxa"/>
            <w:vAlign w:val="center"/>
          </w:tcPr>
          <w:p w:rsidR="009E4A38" w:rsidRPr="009E4A38" w:rsidRDefault="009E4A38" w:rsidP="009E4A38">
            <w:pPr>
              <w:keepNext/>
              <w:suppressLineNumbers/>
              <w:contextualSpacing/>
              <w:jc w:val="both"/>
              <w:rPr>
                <w:sz w:val="24"/>
                <w:szCs w:val="24"/>
                <w:lang w:eastAsia="zh-CN"/>
              </w:rPr>
            </w:pPr>
            <w:r w:rsidRPr="009E4A38">
              <w:rPr>
                <w:sz w:val="24"/>
                <w:szCs w:val="24"/>
                <w:lang w:eastAsia="zh-CN"/>
              </w:rPr>
              <w:t>- формирование у ребенка представлений о добре и зле, позитивного образа семьи, ознакомление с распределением ролей в семье, образами дружбы в фольклоре и детской литературе, примерами сотрудничества и взаимопомощи людей в различных видах деятельности (на материале истории России, ее героев), милосердия и заботы. Анализ поступков самих детей в группе в различных ситуациях;</w:t>
            </w:r>
          </w:p>
          <w:p w:rsidR="009E4A38" w:rsidRPr="009E4A38" w:rsidRDefault="009E4A38" w:rsidP="009E4A38">
            <w:pPr>
              <w:keepNext/>
              <w:suppressLineNumbers/>
              <w:contextualSpacing/>
              <w:jc w:val="both"/>
              <w:rPr>
                <w:sz w:val="24"/>
                <w:szCs w:val="24"/>
                <w:lang w:eastAsia="zh-CN"/>
              </w:rPr>
            </w:pPr>
            <w:r w:rsidRPr="009E4A38">
              <w:rPr>
                <w:sz w:val="24"/>
                <w:szCs w:val="24"/>
                <w:lang w:eastAsia="zh-CN"/>
              </w:rPr>
              <w:t xml:space="preserve">- формирование навыков, необходимых для полноценного существования в обществе: </w:t>
            </w:r>
            <w:proofErr w:type="spellStart"/>
            <w:r w:rsidRPr="009E4A38">
              <w:rPr>
                <w:sz w:val="24"/>
                <w:szCs w:val="24"/>
                <w:lang w:eastAsia="zh-CN"/>
              </w:rPr>
              <w:t>эмпатии</w:t>
            </w:r>
            <w:proofErr w:type="spellEnd"/>
            <w:r w:rsidRPr="009E4A38">
              <w:rPr>
                <w:sz w:val="24"/>
                <w:szCs w:val="24"/>
                <w:lang w:eastAsia="zh-CN"/>
              </w:rPr>
              <w:t xml:space="preserve"> (сопереживания), коммуникабельности, заботы, ответственности, сотрудничества, умения договариваться, умения соблюдать правила;</w:t>
            </w:r>
          </w:p>
          <w:p w:rsidR="009E4A38" w:rsidRPr="009E4A38" w:rsidRDefault="009E4A38" w:rsidP="009E4A38">
            <w:pPr>
              <w:keepNext/>
              <w:suppressLineNumbers/>
              <w:contextualSpacing/>
              <w:jc w:val="both"/>
              <w:rPr>
                <w:sz w:val="24"/>
                <w:szCs w:val="24"/>
                <w:lang w:eastAsia="zh-CN"/>
              </w:rPr>
            </w:pPr>
            <w:r w:rsidRPr="009E4A38">
              <w:rPr>
                <w:sz w:val="24"/>
                <w:szCs w:val="24"/>
                <w:lang w:eastAsia="zh-CN"/>
              </w:rPr>
              <w:t xml:space="preserve">- развитие способности поставить себя на место другого как проявление личностной </w:t>
            </w:r>
            <w:r w:rsidRPr="009E4A38">
              <w:rPr>
                <w:sz w:val="24"/>
                <w:szCs w:val="24"/>
                <w:lang w:eastAsia="zh-CN"/>
              </w:rPr>
              <w:lastRenderedPageBreak/>
              <w:t>зрелости и преодоление детского эгоизма.</w:t>
            </w:r>
          </w:p>
        </w:tc>
        <w:tc>
          <w:tcPr>
            <w:tcW w:w="1842" w:type="dxa"/>
            <w:vMerge/>
            <w:vAlign w:val="center"/>
          </w:tcPr>
          <w:p w:rsidR="009E4A38" w:rsidRPr="009E4A38" w:rsidRDefault="009E4A38" w:rsidP="009E4A38">
            <w:pPr>
              <w:keepNext/>
              <w:suppressLineNumbers/>
              <w:contextualSpacing/>
              <w:jc w:val="center"/>
              <w:rPr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vMerge/>
          </w:tcPr>
          <w:p w:rsidR="009E4A38" w:rsidRPr="009E4A38" w:rsidRDefault="009E4A38" w:rsidP="009E4A38">
            <w:pPr>
              <w:keepNext/>
              <w:suppressLineNumbers/>
              <w:contextualSpacing/>
              <w:jc w:val="both"/>
              <w:rPr>
                <w:sz w:val="24"/>
                <w:szCs w:val="24"/>
                <w:lang w:eastAsia="zh-CN"/>
              </w:rPr>
            </w:pPr>
          </w:p>
        </w:tc>
      </w:tr>
      <w:tr w:rsidR="009E4A38" w:rsidRPr="009E4A38" w:rsidTr="00C82702">
        <w:trPr>
          <w:trHeight w:val="4280"/>
        </w:trPr>
        <w:tc>
          <w:tcPr>
            <w:tcW w:w="1951" w:type="dxa"/>
            <w:vAlign w:val="center"/>
          </w:tcPr>
          <w:p w:rsidR="009E4A38" w:rsidRPr="009E4A38" w:rsidRDefault="009E4A38" w:rsidP="009E4A38">
            <w:pPr>
              <w:keepNext/>
              <w:suppressLineNumbers/>
              <w:contextualSpacing/>
              <w:jc w:val="center"/>
              <w:rPr>
                <w:i/>
                <w:sz w:val="24"/>
                <w:szCs w:val="24"/>
                <w:lang w:eastAsia="zh-CN"/>
              </w:rPr>
            </w:pPr>
            <w:r w:rsidRPr="009E4A38">
              <w:rPr>
                <w:i/>
                <w:sz w:val="24"/>
                <w:szCs w:val="24"/>
                <w:lang w:eastAsia="zh-CN"/>
              </w:rPr>
              <w:lastRenderedPageBreak/>
              <w:t>трудовое</w:t>
            </w:r>
            <w:r w:rsidRPr="009E4A38">
              <w:rPr>
                <w:sz w:val="24"/>
                <w:szCs w:val="24"/>
                <w:lang w:eastAsia="zh-CN"/>
              </w:rPr>
              <w:t xml:space="preserve"> направление воспитания</w:t>
            </w:r>
          </w:p>
        </w:tc>
        <w:tc>
          <w:tcPr>
            <w:tcW w:w="3686" w:type="dxa"/>
            <w:vAlign w:val="center"/>
          </w:tcPr>
          <w:p w:rsidR="009E4A38" w:rsidRPr="009E4A38" w:rsidRDefault="009E4A38" w:rsidP="009E4A38">
            <w:pPr>
              <w:keepNext/>
              <w:suppressLineNumbers/>
              <w:contextualSpacing/>
              <w:jc w:val="both"/>
              <w:rPr>
                <w:sz w:val="24"/>
                <w:szCs w:val="24"/>
                <w:lang w:eastAsia="zh-CN"/>
              </w:rPr>
            </w:pPr>
            <w:r w:rsidRPr="009E4A38">
              <w:rPr>
                <w:sz w:val="24"/>
                <w:szCs w:val="24"/>
                <w:lang w:eastAsia="zh-CN"/>
              </w:rPr>
              <w:t>- ознакомление с доступными детям видами труда взрослых и воспитание положительного отношения к их труду, познание явлений и свойств, связанных с преобразованием материалов и природной среды, которое является следствием трудовой деятельности взрослых и труда самих детей;</w:t>
            </w:r>
          </w:p>
          <w:p w:rsidR="009E4A38" w:rsidRPr="009E4A38" w:rsidRDefault="009E4A38" w:rsidP="009E4A38">
            <w:pPr>
              <w:keepNext/>
              <w:suppressLineNumbers/>
              <w:contextualSpacing/>
              <w:jc w:val="both"/>
              <w:rPr>
                <w:sz w:val="24"/>
                <w:szCs w:val="24"/>
                <w:lang w:eastAsia="zh-CN"/>
              </w:rPr>
            </w:pPr>
            <w:r w:rsidRPr="009E4A38">
              <w:rPr>
                <w:sz w:val="24"/>
                <w:szCs w:val="24"/>
                <w:lang w:eastAsia="zh-CN"/>
              </w:rPr>
              <w:t>- формирование навыков, необходимых для трудовой деятельности детей, воспитание навыков организации своей работы, формирование элементарных навыков планирования;</w:t>
            </w:r>
          </w:p>
          <w:p w:rsidR="009E4A38" w:rsidRPr="009E4A38" w:rsidRDefault="009E4A38" w:rsidP="009E4A38">
            <w:pPr>
              <w:keepNext/>
              <w:suppressLineNumbers/>
              <w:contextualSpacing/>
              <w:jc w:val="both"/>
              <w:rPr>
                <w:sz w:val="24"/>
                <w:szCs w:val="24"/>
                <w:lang w:eastAsia="zh-CN"/>
              </w:rPr>
            </w:pPr>
            <w:r w:rsidRPr="009E4A38">
              <w:rPr>
                <w:sz w:val="24"/>
                <w:szCs w:val="24"/>
                <w:lang w:eastAsia="zh-CN"/>
              </w:rPr>
              <w:t>- формирование трудового усилия (привычки к доступному дошкольнику напряжению физических, умственных и нравственных сил для решения трудовой задачи).</w:t>
            </w:r>
          </w:p>
        </w:tc>
        <w:tc>
          <w:tcPr>
            <w:tcW w:w="1842" w:type="dxa"/>
            <w:vMerge/>
            <w:vAlign w:val="center"/>
          </w:tcPr>
          <w:p w:rsidR="009E4A38" w:rsidRPr="009E4A38" w:rsidRDefault="009E4A38" w:rsidP="009E4A38">
            <w:pPr>
              <w:keepNext/>
              <w:suppressLineNumbers/>
              <w:contextualSpacing/>
              <w:jc w:val="center"/>
              <w:rPr>
                <w:sz w:val="24"/>
                <w:szCs w:val="24"/>
                <w:lang w:eastAsia="zh-CN"/>
              </w:rPr>
            </w:pPr>
          </w:p>
        </w:tc>
        <w:tc>
          <w:tcPr>
            <w:tcW w:w="2694" w:type="dxa"/>
            <w:vMerge/>
          </w:tcPr>
          <w:p w:rsidR="009E4A38" w:rsidRPr="009E4A38" w:rsidRDefault="009E4A38" w:rsidP="009E4A38">
            <w:pPr>
              <w:keepNext/>
              <w:suppressLineNumbers/>
              <w:contextualSpacing/>
              <w:jc w:val="both"/>
              <w:rPr>
                <w:sz w:val="24"/>
                <w:szCs w:val="24"/>
                <w:lang w:eastAsia="zh-CN"/>
              </w:rPr>
            </w:pPr>
          </w:p>
        </w:tc>
      </w:tr>
      <w:tr w:rsidR="009E4A38" w:rsidRPr="009E4A38" w:rsidTr="00C82702">
        <w:tc>
          <w:tcPr>
            <w:tcW w:w="1951" w:type="dxa"/>
            <w:vAlign w:val="center"/>
          </w:tcPr>
          <w:p w:rsidR="009E4A38" w:rsidRPr="009E4A38" w:rsidRDefault="009E4A38" w:rsidP="009E4A38">
            <w:pPr>
              <w:keepNext/>
              <w:suppressLineNumbers/>
              <w:contextualSpacing/>
              <w:jc w:val="center"/>
              <w:rPr>
                <w:sz w:val="24"/>
                <w:szCs w:val="24"/>
                <w:lang w:eastAsia="zh-CN"/>
              </w:rPr>
            </w:pPr>
            <w:r w:rsidRPr="009E4A38">
              <w:rPr>
                <w:i/>
                <w:sz w:val="24"/>
                <w:szCs w:val="24"/>
                <w:lang w:eastAsia="zh-CN"/>
              </w:rPr>
              <w:t>познавательное</w:t>
            </w:r>
            <w:r w:rsidRPr="009E4A38">
              <w:rPr>
                <w:sz w:val="24"/>
                <w:szCs w:val="24"/>
                <w:lang w:eastAsia="zh-CN"/>
              </w:rPr>
              <w:t xml:space="preserve"> направление воспитания</w:t>
            </w:r>
          </w:p>
        </w:tc>
        <w:tc>
          <w:tcPr>
            <w:tcW w:w="3686" w:type="dxa"/>
          </w:tcPr>
          <w:p w:rsidR="009E4A38" w:rsidRPr="009E4A38" w:rsidRDefault="009E4A38" w:rsidP="009E4A38">
            <w:pPr>
              <w:keepNext/>
              <w:suppressLineNumbers/>
              <w:contextualSpacing/>
              <w:jc w:val="both"/>
              <w:rPr>
                <w:sz w:val="24"/>
                <w:szCs w:val="24"/>
                <w:lang w:eastAsia="zh-CN"/>
              </w:rPr>
            </w:pPr>
            <w:r w:rsidRPr="009E4A38">
              <w:rPr>
                <w:sz w:val="24"/>
                <w:szCs w:val="24"/>
                <w:lang w:eastAsia="zh-CN"/>
              </w:rPr>
              <w:t>- развитие любознательности, формирование опыта познавательной инициативы;</w:t>
            </w:r>
          </w:p>
          <w:p w:rsidR="009E4A38" w:rsidRPr="009E4A38" w:rsidRDefault="009E4A38" w:rsidP="009E4A38">
            <w:pPr>
              <w:keepNext/>
              <w:suppressLineNumbers/>
              <w:contextualSpacing/>
              <w:jc w:val="both"/>
              <w:rPr>
                <w:sz w:val="24"/>
                <w:szCs w:val="24"/>
                <w:lang w:eastAsia="zh-CN"/>
              </w:rPr>
            </w:pPr>
            <w:r w:rsidRPr="009E4A38">
              <w:rPr>
                <w:sz w:val="24"/>
                <w:szCs w:val="24"/>
                <w:lang w:eastAsia="zh-CN"/>
              </w:rPr>
              <w:t>- формирование ценностного отношения к взрослому как источнику знаний;</w:t>
            </w:r>
          </w:p>
          <w:p w:rsidR="009E4A38" w:rsidRPr="009E4A38" w:rsidRDefault="009E4A38" w:rsidP="009E4A38">
            <w:pPr>
              <w:keepNext/>
              <w:suppressLineNumbers/>
              <w:contextualSpacing/>
              <w:jc w:val="both"/>
              <w:rPr>
                <w:sz w:val="24"/>
                <w:szCs w:val="24"/>
                <w:lang w:eastAsia="zh-CN"/>
              </w:rPr>
            </w:pPr>
            <w:r w:rsidRPr="009E4A38">
              <w:rPr>
                <w:sz w:val="24"/>
                <w:szCs w:val="24"/>
                <w:lang w:eastAsia="zh-CN"/>
              </w:rPr>
              <w:t xml:space="preserve">- приобщение ребенка к культурным способам познания (книги, </w:t>
            </w:r>
            <w:proofErr w:type="gramStart"/>
            <w:r w:rsidRPr="009E4A38">
              <w:rPr>
                <w:sz w:val="24"/>
                <w:szCs w:val="24"/>
                <w:lang w:eastAsia="zh-CN"/>
              </w:rPr>
              <w:t>интернет-источники</w:t>
            </w:r>
            <w:proofErr w:type="gramEnd"/>
            <w:r w:rsidRPr="009E4A38">
              <w:rPr>
                <w:sz w:val="24"/>
                <w:szCs w:val="24"/>
                <w:lang w:eastAsia="zh-CN"/>
              </w:rPr>
              <w:t>, дискуссии и др.).</w:t>
            </w:r>
          </w:p>
        </w:tc>
        <w:tc>
          <w:tcPr>
            <w:tcW w:w="1842" w:type="dxa"/>
            <w:vAlign w:val="center"/>
          </w:tcPr>
          <w:p w:rsidR="009E4A38" w:rsidRPr="009E4A38" w:rsidRDefault="009E4A38" w:rsidP="009E4A38">
            <w:pPr>
              <w:keepNext/>
              <w:suppressLineNumbers/>
              <w:contextualSpacing/>
              <w:jc w:val="center"/>
              <w:rPr>
                <w:sz w:val="24"/>
                <w:szCs w:val="24"/>
                <w:lang w:eastAsia="zh-CN"/>
              </w:rPr>
            </w:pPr>
            <w:r w:rsidRPr="009E4A38">
              <w:rPr>
                <w:sz w:val="24"/>
                <w:szCs w:val="24"/>
                <w:lang w:eastAsia="zh-CN"/>
              </w:rPr>
              <w:t>познавательное развитие</w:t>
            </w:r>
          </w:p>
        </w:tc>
        <w:tc>
          <w:tcPr>
            <w:tcW w:w="2694" w:type="dxa"/>
          </w:tcPr>
          <w:p w:rsidR="009E4A38" w:rsidRPr="009E4A38" w:rsidRDefault="009E4A38" w:rsidP="009E4A38">
            <w:pPr>
              <w:keepNext/>
              <w:suppressLineNumbers/>
              <w:contextualSpacing/>
              <w:jc w:val="both"/>
              <w:rPr>
                <w:sz w:val="24"/>
                <w:szCs w:val="24"/>
                <w:lang w:eastAsia="zh-CN"/>
              </w:rPr>
            </w:pPr>
            <w:r w:rsidRPr="009E4A38">
              <w:rPr>
                <w:sz w:val="24"/>
                <w:szCs w:val="24"/>
                <w:lang w:eastAsia="zh-CN"/>
              </w:rPr>
              <w:t>- развитие интересов детей, любознательности и познавательной мотивации;</w:t>
            </w:r>
          </w:p>
          <w:p w:rsidR="009E4A38" w:rsidRPr="009E4A38" w:rsidRDefault="009E4A38" w:rsidP="009E4A38">
            <w:pPr>
              <w:keepNext/>
              <w:suppressLineNumbers/>
              <w:contextualSpacing/>
              <w:jc w:val="both"/>
              <w:rPr>
                <w:sz w:val="24"/>
                <w:szCs w:val="24"/>
                <w:lang w:eastAsia="zh-CN"/>
              </w:rPr>
            </w:pPr>
            <w:r w:rsidRPr="009E4A38">
              <w:rPr>
                <w:sz w:val="24"/>
                <w:szCs w:val="24"/>
                <w:lang w:eastAsia="zh-CN"/>
              </w:rPr>
              <w:t>- формирование познавательных действий, становление сознания;</w:t>
            </w:r>
          </w:p>
          <w:p w:rsidR="009E4A38" w:rsidRPr="009E4A38" w:rsidRDefault="009E4A38" w:rsidP="009E4A38">
            <w:pPr>
              <w:keepNext/>
              <w:suppressLineNumbers/>
              <w:contextualSpacing/>
              <w:jc w:val="both"/>
              <w:rPr>
                <w:sz w:val="24"/>
                <w:szCs w:val="24"/>
                <w:lang w:eastAsia="zh-CN"/>
              </w:rPr>
            </w:pPr>
            <w:r w:rsidRPr="009E4A38">
              <w:rPr>
                <w:sz w:val="24"/>
                <w:szCs w:val="24"/>
                <w:lang w:eastAsia="zh-CN"/>
              </w:rPr>
              <w:t>- развитие воображения и творческой активности;</w:t>
            </w:r>
          </w:p>
          <w:p w:rsidR="009E4A38" w:rsidRPr="009E4A38" w:rsidRDefault="009E4A38" w:rsidP="009E4A38">
            <w:pPr>
              <w:keepNext/>
              <w:suppressLineNumbers/>
              <w:contextualSpacing/>
              <w:jc w:val="both"/>
              <w:rPr>
                <w:sz w:val="24"/>
                <w:szCs w:val="24"/>
                <w:lang w:eastAsia="zh-CN"/>
              </w:rPr>
            </w:pPr>
            <w:proofErr w:type="gramStart"/>
            <w:r w:rsidRPr="009E4A38">
              <w:rPr>
                <w:sz w:val="24"/>
                <w:szCs w:val="24"/>
                <w:lang w:eastAsia="zh-CN"/>
              </w:rPr>
              <w:t>- формирование первичных представлений о себе, других людях, объектах окружающего мира, о свойствах и отношениях объектов окружающего мира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Отечестве;</w:t>
            </w:r>
            <w:proofErr w:type="gramEnd"/>
          </w:p>
          <w:p w:rsidR="009E4A38" w:rsidRPr="009E4A38" w:rsidRDefault="009E4A38" w:rsidP="009E4A38">
            <w:pPr>
              <w:keepNext/>
              <w:suppressLineNumbers/>
              <w:contextualSpacing/>
              <w:jc w:val="both"/>
              <w:rPr>
                <w:sz w:val="24"/>
                <w:szCs w:val="24"/>
                <w:lang w:eastAsia="zh-CN"/>
              </w:rPr>
            </w:pPr>
            <w:r w:rsidRPr="009E4A38">
              <w:rPr>
                <w:sz w:val="24"/>
                <w:szCs w:val="24"/>
                <w:lang w:eastAsia="zh-CN"/>
              </w:rPr>
              <w:t xml:space="preserve">- формирование представлений о </w:t>
            </w:r>
            <w:r w:rsidRPr="009E4A38">
              <w:rPr>
                <w:sz w:val="24"/>
                <w:szCs w:val="24"/>
                <w:lang w:eastAsia="zh-CN"/>
              </w:rPr>
              <w:lastRenderedPageBreak/>
              <w:t>социокультурных ценностях нашего народа, об отечественных традициях и праздниках, о планете Земля как общем доме людей, об особенностях ее природы, многообразии стран и народов мира</w:t>
            </w:r>
          </w:p>
        </w:tc>
      </w:tr>
      <w:tr w:rsidR="009E4A38" w:rsidRPr="009E4A38" w:rsidTr="00C82702">
        <w:tc>
          <w:tcPr>
            <w:tcW w:w="1951" w:type="dxa"/>
            <w:vAlign w:val="center"/>
          </w:tcPr>
          <w:p w:rsidR="009E4A38" w:rsidRPr="009E4A38" w:rsidRDefault="009E4A38" w:rsidP="009E4A38">
            <w:pPr>
              <w:keepNext/>
              <w:suppressLineNumbers/>
              <w:contextualSpacing/>
              <w:jc w:val="center"/>
              <w:rPr>
                <w:sz w:val="24"/>
                <w:szCs w:val="24"/>
                <w:lang w:eastAsia="zh-CN"/>
              </w:rPr>
            </w:pPr>
            <w:r w:rsidRPr="009E4A38">
              <w:rPr>
                <w:i/>
                <w:sz w:val="24"/>
                <w:szCs w:val="24"/>
                <w:lang w:eastAsia="zh-CN"/>
              </w:rPr>
              <w:lastRenderedPageBreak/>
              <w:t>физическое и оздоровительное</w:t>
            </w:r>
            <w:r w:rsidRPr="009E4A38">
              <w:rPr>
                <w:sz w:val="24"/>
                <w:szCs w:val="24"/>
                <w:lang w:eastAsia="zh-CN"/>
              </w:rPr>
              <w:t xml:space="preserve"> направление воспитания</w:t>
            </w:r>
          </w:p>
        </w:tc>
        <w:tc>
          <w:tcPr>
            <w:tcW w:w="3686" w:type="dxa"/>
          </w:tcPr>
          <w:p w:rsidR="009E4A38" w:rsidRPr="009E4A38" w:rsidRDefault="009E4A38" w:rsidP="009E4A38">
            <w:pPr>
              <w:keepNext/>
              <w:suppressLineNumbers/>
              <w:contextualSpacing/>
              <w:jc w:val="both"/>
              <w:rPr>
                <w:sz w:val="24"/>
                <w:szCs w:val="24"/>
                <w:lang w:eastAsia="zh-CN"/>
              </w:rPr>
            </w:pPr>
            <w:r w:rsidRPr="009E4A38">
              <w:rPr>
                <w:sz w:val="24"/>
                <w:szCs w:val="24"/>
                <w:lang w:eastAsia="zh-CN"/>
              </w:rPr>
              <w:t>-</w:t>
            </w:r>
            <w:r w:rsidRPr="009E4A38">
              <w:rPr>
                <w:sz w:val="24"/>
                <w:szCs w:val="24"/>
                <w:lang w:eastAsia="zh-CN"/>
              </w:rPr>
              <w:tab/>
              <w:t xml:space="preserve">обеспечение построения педагогического процесса физического воспитания детей (совместной и самостоятельной деятельности) на основе </w:t>
            </w:r>
            <w:proofErr w:type="spellStart"/>
            <w:r w:rsidRPr="009E4A38">
              <w:rPr>
                <w:sz w:val="24"/>
                <w:szCs w:val="24"/>
                <w:lang w:eastAsia="zh-CN"/>
              </w:rPr>
              <w:t>здоровьеформирующих</w:t>
            </w:r>
            <w:proofErr w:type="spellEnd"/>
            <w:r w:rsidRPr="009E4A38">
              <w:rPr>
                <w:sz w:val="24"/>
                <w:szCs w:val="24"/>
                <w:lang w:eastAsia="zh-CN"/>
              </w:rPr>
              <w:t xml:space="preserve"> и </w:t>
            </w:r>
            <w:proofErr w:type="spellStart"/>
            <w:r w:rsidRPr="009E4A38">
              <w:rPr>
                <w:sz w:val="24"/>
                <w:szCs w:val="24"/>
                <w:lang w:eastAsia="zh-CN"/>
              </w:rPr>
              <w:t>здоровьесберегающих</w:t>
            </w:r>
            <w:proofErr w:type="spellEnd"/>
            <w:r w:rsidRPr="009E4A38">
              <w:rPr>
                <w:sz w:val="24"/>
                <w:szCs w:val="24"/>
                <w:lang w:eastAsia="zh-CN"/>
              </w:rPr>
              <w:t xml:space="preserve"> технологий, и обеспечение условий для гармоничного физического и эстетического развития ребенка;</w:t>
            </w:r>
          </w:p>
          <w:p w:rsidR="009E4A38" w:rsidRPr="009E4A38" w:rsidRDefault="009E4A38" w:rsidP="009E4A38">
            <w:pPr>
              <w:keepNext/>
              <w:suppressLineNumbers/>
              <w:contextualSpacing/>
              <w:jc w:val="both"/>
              <w:rPr>
                <w:sz w:val="24"/>
                <w:szCs w:val="24"/>
                <w:lang w:eastAsia="zh-CN"/>
              </w:rPr>
            </w:pPr>
            <w:r w:rsidRPr="009E4A38">
              <w:rPr>
                <w:sz w:val="24"/>
                <w:szCs w:val="24"/>
                <w:lang w:eastAsia="zh-CN"/>
              </w:rPr>
              <w:t xml:space="preserve">- закаливание, повышение сопротивляемости к воздействию условий внешней среды; </w:t>
            </w:r>
          </w:p>
          <w:p w:rsidR="009E4A38" w:rsidRPr="009E4A38" w:rsidRDefault="009E4A38" w:rsidP="009E4A38">
            <w:pPr>
              <w:keepNext/>
              <w:suppressLineNumbers/>
              <w:contextualSpacing/>
              <w:jc w:val="both"/>
              <w:rPr>
                <w:sz w:val="24"/>
                <w:szCs w:val="24"/>
                <w:lang w:eastAsia="zh-CN"/>
              </w:rPr>
            </w:pPr>
            <w:r w:rsidRPr="009E4A38">
              <w:rPr>
                <w:sz w:val="24"/>
                <w:szCs w:val="24"/>
                <w:lang w:eastAsia="zh-CN"/>
              </w:rPr>
              <w:t>- укрепление опорно-двигательного аппарата; развитие двигательных способностей, обучение двигательным навыкам и умениям;</w:t>
            </w:r>
          </w:p>
          <w:p w:rsidR="009E4A38" w:rsidRPr="009E4A38" w:rsidRDefault="009E4A38" w:rsidP="009E4A38">
            <w:pPr>
              <w:keepNext/>
              <w:suppressLineNumbers/>
              <w:contextualSpacing/>
              <w:jc w:val="both"/>
              <w:rPr>
                <w:sz w:val="24"/>
                <w:szCs w:val="24"/>
                <w:lang w:eastAsia="zh-CN"/>
              </w:rPr>
            </w:pPr>
            <w:r w:rsidRPr="009E4A38">
              <w:rPr>
                <w:sz w:val="24"/>
                <w:szCs w:val="24"/>
                <w:lang w:eastAsia="zh-CN"/>
              </w:rPr>
              <w:t>- формирование элементарных представлений в области физической культуры, здоровья и безопасного образа жизни;</w:t>
            </w:r>
          </w:p>
          <w:p w:rsidR="009E4A38" w:rsidRPr="009E4A38" w:rsidRDefault="009E4A38" w:rsidP="009E4A38">
            <w:pPr>
              <w:keepNext/>
              <w:suppressLineNumbers/>
              <w:contextualSpacing/>
              <w:jc w:val="both"/>
              <w:rPr>
                <w:sz w:val="24"/>
                <w:szCs w:val="24"/>
                <w:lang w:eastAsia="zh-CN"/>
              </w:rPr>
            </w:pPr>
            <w:r w:rsidRPr="009E4A38">
              <w:rPr>
                <w:sz w:val="24"/>
                <w:szCs w:val="24"/>
                <w:lang w:eastAsia="zh-CN"/>
              </w:rPr>
              <w:t>- организация сна, здорового питания, выстраивание правильного режима дня;</w:t>
            </w:r>
          </w:p>
          <w:p w:rsidR="009E4A38" w:rsidRPr="009E4A38" w:rsidRDefault="009E4A38" w:rsidP="009E4A38">
            <w:pPr>
              <w:keepNext/>
              <w:suppressLineNumbers/>
              <w:contextualSpacing/>
              <w:jc w:val="both"/>
              <w:rPr>
                <w:sz w:val="24"/>
                <w:szCs w:val="24"/>
                <w:lang w:eastAsia="zh-CN"/>
              </w:rPr>
            </w:pPr>
            <w:r w:rsidRPr="009E4A38">
              <w:rPr>
                <w:sz w:val="24"/>
                <w:szCs w:val="24"/>
                <w:lang w:eastAsia="zh-CN"/>
              </w:rPr>
              <w:t>- воспитание экологической культуры, обучение безопасности жизнедеятельности;</w:t>
            </w:r>
          </w:p>
          <w:p w:rsidR="009E4A38" w:rsidRPr="009E4A38" w:rsidRDefault="009E4A38" w:rsidP="009E4A38">
            <w:pPr>
              <w:keepNext/>
              <w:suppressLineNumbers/>
              <w:contextualSpacing/>
              <w:jc w:val="both"/>
              <w:rPr>
                <w:sz w:val="24"/>
                <w:szCs w:val="24"/>
                <w:lang w:eastAsia="zh-CN"/>
              </w:rPr>
            </w:pPr>
            <w:r w:rsidRPr="009E4A38">
              <w:rPr>
                <w:sz w:val="24"/>
                <w:szCs w:val="24"/>
                <w:lang w:eastAsia="zh-CN"/>
              </w:rPr>
              <w:t>- формирование культурно-гигиенических навыков.</w:t>
            </w:r>
          </w:p>
        </w:tc>
        <w:tc>
          <w:tcPr>
            <w:tcW w:w="1842" w:type="dxa"/>
            <w:vAlign w:val="center"/>
          </w:tcPr>
          <w:p w:rsidR="009E4A38" w:rsidRPr="009E4A38" w:rsidRDefault="009E4A38" w:rsidP="009E4A38">
            <w:pPr>
              <w:keepNext/>
              <w:suppressLineNumbers/>
              <w:contextualSpacing/>
              <w:jc w:val="center"/>
              <w:rPr>
                <w:sz w:val="24"/>
                <w:szCs w:val="24"/>
                <w:lang w:eastAsia="zh-CN"/>
              </w:rPr>
            </w:pPr>
            <w:r w:rsidRPr="009E4A38">
              <w:rPr>
                <w:sz w:val="24"/>
                <w:szCs w:val="24"/>
                <w:lang w:eastAsia="zh-CN"/>
              </w:rPr>
              <w:t>физическое развитие</w:t>
            </w:r>
          </w:p>
        </w:tc>
        <w:tc>
          <w:tcPr>
            <w:tcW w:w="2694" w:type="dxa"/>
          </w:tcPr>
          <w:p w:rsidR="009E4A38" w:rsidRPr="009E4A38" w:rsidRDefault="009E4A38" w:rsidP="009E4A38">
            <w:pPr>
              <w:keepNext/>
              <w:suppressLineNumbers/>
              <w:contextualSpacing/>
              <w:jc w:val="both"/>
              <w:rPr>
                <w:sz w:val="24"/>
                <w:szCs w:val="24"/>
                <w:lang w:eastAsia="zh-CN"/>
              </w:rPr>
            </w:pPr>
            <w:r w:rsidRPr="009E4A38">
              <w:rPr>
                <w:sz w:val="24"/>
                <w:szCs w:val="24"/>
                <w:lang w:eastAsia="zh-CN"/>
              </w:rPr>
              <w:t>- приобретение опыта в следующих видах деятельности детей: двигательной, в том числе связанной с выполнением упражнений, направленных на развитие таких физических качеств, как координация и гибкость; способствующих правильному формированию опорно-двигательной системы организма, развитию равновесия, координации движения, крупной и мелкой моторики обеих рук, а также с правильным, не наносящем ущерба организму, выполнением основных движений (ходьба, бег, мягкие прыжки, повороты в обе стороны);</w:t>
            </w:r>
          </w:p>
          <w:p w:rsidR="009E4A38" w:rsidRPr="009E4A38" w:rsidRDefault="009E4A38" w:rsidP="009E4A38">
            <w:pPr>
              <w:keepNext/>
              <w:suppressLineNumbers/>
              <w:contextualSpacing/>
              <w:jc w:val="both"/>
              <w:rPr>
                <w:sz w:val="24"/>
                <w:szCs w:val="24"/>
                <w:lang w:eastAsia="zh-CN"/>
              </w:rPr>
            </w:pPr>
            <w:r w:rsidRPr="009E4A38">
              <w:rPr>
                <w:sz w:val="24"/>
                <w:szCs w:val="24"/>
                <w:lang w:eastAsia="zh-CN"/>
              </w:rPr>
              <w:t>- формирование начальных представлений о некоторых видах спорта, овладение подвижными играми с правилами;</w:t>
            </w:r>
          </w:p>
          <w:p w:rsidR="009E4A38" w:rsidRPr="009E4A38" w:rsidRDefault="009E4A38" w:rsidP="009E4A38">
            <w:pPr>
              <w:keepNext/>
              <w:suppressLineNumbers/>
              <w:contextualSpacing/>
              <w:jc w:val="both"/>
              <w:rPr>
                <w:sz w:val="24"/>
                <w:szCs w:val="24"/>
                <w:lang w:eastAsia="zh-CN"/>
              </w:rPr>
            </w:pPr>
            <w:r w:rsidRPr="009E4A38">
              <w:rPr>
                <w:sz w:val="24"/>
                <w:szCs w:val="24"/>
                <w:lang w:eastAsia="zh-CN"/>
              </w:rPr>
              <w:t xml:space="preserve">- становление целенаправленности и </w:t>
            </w:r>
            <w:proofErr w:type="spellStart"/>
            <w:r w:rsidRPr="009E4A38">
              <w:rPr>
                <w:sz w:val="24"/>
                <w:szCs w:val="24"/>
                <w:lang w:eastAsia="zh-CN"/>
              </w:rPr>
              <w:t>саморегуляции</w:t>
            </w:r>
            <w:proofErr w:type="spellEnd"/>
            <w:r w:rsidRPr="009E4A38">
              <w:rPr>
                <w:sz w:val="24"/>
                <w:szCs w:val="24"/>
                <w:lang w:eastAsia="zh-CN"/>
              </w:rPr>
              <w:t xml:space="preserve"> в двигательной сфере;</w:t>
            </w:r>
          </w:p>
          <w:p w:rsidR="009E4A38" w:rsidRPr="009E4A38" w:rsidRDefault="009E4A38" w:rsidP="009E4A38">
            <w:pPr>
              <w:keepNext/>
              <w:suppressLineNumbers/>
              <w:contextualSpacing/>
              <w:jc w:val="both"/>
              <w:rPr>
                <w:sz w:val="24"/>
                <w:szCs w:val="24"/>
                <w:lang w:eastAsia="zh-CN"/>
              </w:rPr>
            </w:pPr>
            <w:r w:rsidRPr="009E4A38">
              <w:rPr>
                <w:sz w:val="24"/>
                <w:szCs w:val="24"/>
                <w:lang w:eastAsia="zh-CN"/>
              </w:rPr>
              <w:t xml:space="preserve">- становление ценностей здорового образа жизни, овладение его элементарными нормами и правилами (в питании, двигательном режиме, </w:t>
            </w:r>
            <w:r w:rsidRPr="009E4A38">
              <w:rPr>
                <w:sz w:val="24"/>
                <w:szCs w:val="24"/>
                <w:lang w:eastAsia="zh-CN"/>
              </w:rPr>
              <w:lastRenderedPageBreak/>
              <w:t>закаливании, при формировании полезных привычек и др.).</w:t>
            </w:r>
          </w:p>
        </w:tc>
      </w:tr>
      <w:tr w:rsidR="009E4A38" w:rsidRPr="009E4A38" w:rsidTr="00C82702">
        <w:tc>
          <w:tcPr>
            <w:tcW w:w="1951" w:type="dxa"/>
            <w:vMerge w:val="restart"/>
            <w:vAlign w:val="center"/>
          </w:tcPr>
          <w:p w:rsidR="009E4A38" w:rsidRPr="009E4A38" w:rsidRDefault="009E4A38" w:rsidP="009E4A38">
            <w:pPr>
              <w:keepNext/>
              <w:suppressLineNumbers/>
              <w:contextualSpacing/>
              <w:jc w:val="center"/>
              <w:rPr>
                <w:sz w:val="24"/>
                <w:szCs w:val="24"/>
                <w:lang w:eastAsia="zh-CN"/>
              </w:rPr>
            </w:pPr>
            <w:r w:rsidRPr="009E4A38">
              <w:rPr>
                <w:i/>
                <w:sz w:val="24"/>
                <w:szCs w:val="24"/>
                <w:lang w:eastAsia="zh-CN"/>
              </w:rPr>
              <w:lastRenderedPageBreak/>
              <w:t>этико-эстетическое</w:t>
            </w:r>
            <w:r w:rsidRPr="009E4A38">
              <w:rPr>
                <w:sz w:val="24"/>
                <w:szCs w:val="24"/>
                <w:lang w:eastAsia="zh-CN"/>
              </w:rPr>
              <w:t xml:space="preserve"> направление воспитания</w:t>
            </w:r>
          </w:p>
        </w:tc>
        <w:tc>
          <w:tcPr>
            <w:tcW w:w="3686" w:type="dxa"/>
            <w:vMerge w:val="restart"/>
          </w:tcPr>
          <w:p w:rsidR="009E4A38" w:rsidRPr="009E4A38" w:rsidRDefault="009E4A38" w:rsidP="009E4A38">
            <w:pPr>
              <w:keepNext/>
              <w:suppressLineNumbers/>
              <w:contextualSpacing/>
              <w:jc w:val="both"/>
              <w:rPr>
                <w:sz w:val="24"/>
                <w:szCs w:val="24"/>
                <w:lang w:eastAsia="zh-CN"/>
              </w:rPr>
            </w:pPr>
            <w:r w:rsidRPr="009E4A38">
              <w:rPr>
                <w:sz w:val="24"/>
                <w:szCs w:val="24"/>
                <w:lang w:eastAsia="zh-CN"/>
              </w:rPr>
              <w:t>- формирование культуры общения, поведения, этических представлений;</w:t>
            </w:r>
          </w:p>
          <w:p w:rsidR="009E4A38" w:rsidRPr="009E4A38" w:rsidRDefault="009E4A38" w:rsidP="009E4A38">
            <w:pPr>
              <w:keepNext/>
              <w:suppressLineNumbers/>
              <w:contextualSpacing/>
              <w:jc w:val="both"/>
              <w:rPr>
                <w:sz w:val="24"/>
                <w:szCs w:val="24"/>
                <w:lang w:eastAsia="zh-CN"/>
              </w:rPr>
            </w:pPr>
            <w:r w:rsidRPr="009E4A38">
              <w:rPr>
                <w:sz w:val="24"/>
                <w:szCs w:val="24"/>
                <w:lang w:eastAsia="zh-CN"/>
              </w:rPr>
              <w:t>- воспитание представлений о значении опрятности и красоты внешней, ее влиянии на внутренний мир человека;</w:t>
            </w:r>
          </w:p>
          <w:p w:rsidR="009E4A38" w:rsidRPr="009E4A38" w:rsidRDefault="009E4A38" w:rsidP="009E4A38">
            <w:pPr>
              <w:keepNext/>
              <w:suppressLineNumbers/>
              <w:contextualSpacing/>
              <w:jc w:val="both"/>
              <w:rPr>
                <w:sz w:val="24"/>
                <w:szCs w:val="24"/>
                <w:lang w:eastAsia="zh-CN"/>
              </w:rPr>
            </w:pPr>
            <w:r w:rsidRPr="009E4A38">
              <w:rPr>
                <w:sz w:val="24"/>
                <w:szCs w:val="24"/>
                <w:lang w:eastAsia="zh-CN"/>
              </w:rPr>
              <w:t>- развитие предпосылок ценностно-смыслового восприятия и понимания произведений искусства, явлений жизни, отношений между людьми;</w:t>
            </w:r>
          </w:p>
          <w:p w:rsidR="009E4A38" w:rsidRPr="009E4A38" w:rsidRDefault="009E4A38" w:rsidP="009E4A38">
            <w:pPr>
              <w:keepNext/>
              <w:suppressLineNumbers/>
              <w:contextualSpacing/>
              <w:jc w:val="both"/>
              <w:rPr>
                <w:sz w:val="24"/>
                <w:szCs w:val="24"/>
                <w:lang w:eastAsia="zh-CN"/>
              </w:rPr>
            </w:pPr>
            <w:r w:rsidRPr="009E4A38">
              <w:rPr>
                <w:sz w:val="24"/>
                <w:szCs w:val="24"/>
                <w:lang w:eastAsia="zh-CN"/>
              </w:rPr>
              <w:t xml:space="preserve">- воспитание любви к </w:t>
            </w:r>
            <w:proofErr w:type="gramStart"/>
            <w:r w:rsidRPr="009E4A38">
              <w:rPr>
                <w:sz w:val="24"/>
                <w:szCs w:val="24"/>
                <w:lang w:eastAsia="zh-CN"/>
              </w:rPr>
              <w:t>прекрасному</w:t>
            </w:r>
            <w:proofErr w:type="gramEnd"/>
            <w:r w:rsidRPr="009E4A38">
              <w:rPr>
                <w:sz w:val="24"/>
                <w:szCs w:val="24"/>
                <w:lang w:eastAsia="zh-CN"/>
              </w:rPr>
              <w:t>, уважения к традициям и культуре родной страны и других народов;</w:t>
            </w:r>
          </w:p>
          <w:p w:rsidR="009E4A38" w:rsidRPr="009E4A38" w:rsidRDefault="009E4A38" w:rsidP="009E4A38">
            <w:pPr>
              <w:keepNext/>
              <w:suppressLineNumbers/>
              <w:contextualSpacing/>
              <w:jc w:val="both"/>
              <w:rPr>
                <w:sz w:val="24"/>
                <w:szCs w:val="24"/>
                <w:lang w:eastAsia="zh-CN"/>
              </w:rPr>
            </w:pPr>
            <w:r w:rsidRPr="009E4A38">
              <w:rPr>
                <w:sz w:val="24"/>
                <w:szCs w:val="24"/>
                <w:lang w:eastAsia="zh-CN"/>
              </w:rPr>
              <w:t>- развитие творческого отношения к миру, природе, быту и к окружающей ребенка действительности;</w:t>
            </w:r>
          </w:p>
          <w:p w:rsidR="009E4A38" w:rsidRPr="009E4A38" w:rsidRDefault="009E4A38" w:rsidP="009E4A38">
            <w:pPr>
              <w:keepNext/>
              <w:suppressLineNumbers/>
              <w:contextualSpacing/>
              <w:jc w:val="both"/>
              <w:rPr>
                <w:sz w:val="24"/>
                <w:szCs w:val="24"/>
                <w:lang w:eastAsia="zh-CN"/>
              </w:rPr>
            </w:pPr>
            <w:r w:rsidRPr="009E4A38">
              <w:rPr>
                <w:sz w:val="24"/>
                <w:szCs w:val="24"/>
                <w:lang w:eastAsia="zh-CN"/>
              </w:rPr>
              <w:t>- формирование у детей эстетического вкуса, стремления окружать себя прекрасным, создавать его.</w:t>
            </w:r>
          </w:p>
        </w:tc>
        <w:tc>
          <w:tcPr>
            <w:tcW w:w="1842" w:type="dxa"/>
            <w:vAlign w:val="center"/>
          </w:tcPr>
          <w:p w:rsidR="009E4A38" w:rsidRPr="009E4A38" w:rsidRDefault="009E4A38" w:rsidP="009E4A38">
            <w:pPr>
              <w:keepNext/>
              <w:suppressLineNumbers/>
              <w:contextualSpacing/>
              <w:jc w:val="center"/>
              <w:rPr>
                <w:sz w:val="24"/>
                <w:szCs w:val="24"/>
                <w:lang w:eastAsia="zh-CN"/>
              </w:rPr>
            </w:pPr>
            <w:r w:rsidRPr="009E4A38">
              <w:rPr>
                <w:sz w:val="24"/>
                <w:szCs w:val="24"/>
                <w:lang w:eastAsia="zh-CN"/>
              </w:rPr>
              <w:t>художественно-эстетическое развитие</w:t>
            </w:r>
          </w:p>
        </w:tc>
        <w:tc>
          <w:tcPr>
            <w:tcW w:w="2694" w:type="dxa"/>
          </w:tcPr>
          <w:p w:rsidR="009E4A38" w:rsidRPr="009E4A38" w:rsidRDefault="009E4A38" w:rsidP="009E4A38">
            <w:pPr>
              <w:keepNext/>
              <w:suppressLineNumbers/>
              <w:contextualSpacing/>
              <w:jc w:val="both"/>
              <w:rPr>
                <w:sz w:val="24"/>
                <w:szCs w:val="24"/>
                <w:lang w:eastAsia="zh-CN"/>
              </w:rPr>
            </w:pPr>
            <w:r w:rsidRPr="009E4A38">
              <w:rPr>
                <w:sz w:val="24"/>
                <w:szCs w:val="24"/>
                <w:lang w:eastAsia="zh-CN"/>
              </w:rPr>
              <w:t>- развитие предпосылок ценностно-смыслового восприятия и понимания произведений искусства (словесного, музыкального, изобразительного), мира природы;</w:t>
            </w:r>
          </w:p>
          <w:p w:rsidR="009E4A38" w:rsidRPr="009E4A38" w:rsidRDefault="009E4A38" w:rsidP="009E4A38">
            <w:pPr>
              <w:keepNext/>
              <w:suppressLineNumbers/>
              <w:contextualSpacing/>
              <w:jc w:val="both"/>
              <w:rPr>
                <w:sz w:val="24"/>
                <w:szCs w:val="24"/>
                <w:lang w:eastAsia="zh-CN"/>
              </w:rPr>
            </w:pPr>
            <w:r w:rsidRPr="009E4A38">
              <w:rPr>
                <w:sz w:val="24"/>
                <w:szCs w:val="24"/>
                <w:lang w:eastAsia="zh-CN"/>
              </w:rPr>
              <w:t>- становление эстетического отношения к окружающему миру;</w:t>
            </w:r>
          </w:p>
          <w:p w:rsidR="009E4A38" w:rsidRPr="009E4A38" w:rsidRDefault="009E4A38" w:rsidP="009E4A38">
            <w:pPr>
              <w:keepNext/>
              <w:suppressLineNumbers/>
              <w:contextualSpacing/>
              <w:jc w:val="both"/>
              <w:rPr>
                <w:sz w:val="24"/>
                <w:szCs w:val="24"/>
                <w:lang w:eastAsia="zh-CN"/>
              </w:rPr>
            </w:pPr>
            <w:r w:rsidRPr="009E4A38">
              <w:rPr>
                <w:sz w:val="24"/>
                <w:szCs w:val="24"/>
                <w:lang w:eastAsia="zh-CN"/>
              </w:rPr>
              <w:t>- формирование элементарных представлений о видах искусства;</w:t>
            </w:r>
          </w:p>
          <w:p w:rsidR="009E4A38" w:rsidRPr="009E4A38" w:rsidRDefault="009E4A38" w:rsidP="009E4A38">
            <w:pPr>
              <w:keepNext/>
              <w:suppressLineNumbers/>
              <w:contextualSpacing/>
              <w:jc w:val="both"/>
              <w:rPr>
                <w:sz w:val="24"/>
                <w:szCs w:val="24"/>
                <w:lang w:eastAsia="zh-CN"/>
              </w:rPr>
            </w:pPr>
            <w:r w:rsidRPr="009E4A38">
              <w:rPr>
                <w:sz w:val="24"/>
                <w:szCs w:val="24"/>
                <w:lang w:eastAsia="zh-CN"/>
              </w:rPr>
              <w:t>- восприятие музыки, художественной литературы, фольклора;</w:t>
            </w:r>
          </w:p>
          <w:p w:rsidR="009E4A38" w:rsidRPr="009E4A38" w:rsidRDefault="009E4A38" w:rsidP="009E4A38">
            <w:pPr>
              <w:keepNext/>
              <w:suppressLineNumbers/>
              <w:contextualSpacing/>
              <w:jc w:val="both"/>
              <w:rPr>
                <w:sz w:val="24"/>
                <w:szCs w:val="24"/>
                <w:lang w:eastAsia="zh-CN"/>
              </w:rPr>
            </w:pPr>
            <w:r w:rsidRPr="009E4A38">
              <w:rPr>
                <w:sz w:val="24"/>
                <w:szCs w:val="24"/>
                <w:lang w:eastAsia="zh-CN"/>
              </w:rPr>
              <w:t>- стимулирование сопереживания персонажам художественных произведений;</w:t>
            </w:r>
          </w:p>
          <w:p w:rsidR="009E4A38" w:rsidRPr="009E4A38" w:rsidRDefault="009E4A38" w:rsidP="009E4A38">
            <w:pPr>
              <w:keepNext/>
              <w:suppressLineNumbers/>
              <w:contextualSpacing/>
              <w:jc w:val="both"/>
              <w:rPr>
                <w:sz w:val="24"/>
                <w:szCs w:val="24"/>
                <w:lang w:eastAsia="zh-CN"/>
              </w:rPr>
            </w:pPr>
            <w:r w:rsidRPr="009E4A38">
              <w:rPr>
                <w:sz w:val="24"/>
                <w:szCs w:val="24"/>
                <w:lang w:eastAsia="zh-CN"/>
              </w:rPr>
              <w:t>- реализация самостоятельной творческой деятельности детей (изобразительной, конструктивно-модельной, музыкальной и др.)</w:t>
            </w:r>
          </w:p>
        </w:tc>
      </w:tr>
      <w:tr w:rsidR="009E4A38" w:rsidRPr="009E4A38" w:rsidTr="00C82702">
        <w:tc>
          <w:tcPr>
            <w:tcW w:w="1951" w:type="dxa"/>
            <w:vMerge/>
            <w:vAlign w:val="center"/>
          </w:tcPr>
          <w:p w:rsidR="009E4A38" w:rsidRPr="009E4A38" w:rsidRDefault="009E4A38" w:rsidP="009E4A38">
            <w:pPr>
              <w:keepNext/>
              <w:suppressLineNumbers/>
              <w:contextualSpacing/>
              <w:jc w:val="center"/>
              <w:rPr>
                <w:i/>
                <w:sz w:val="24"/>
                <w:szCs w:val="24"/>
                <w:lang w:eastAsia="zh-CN"/>
              </w:rPr>
            </w:pPr>
          </w:p>
        </w:tc>
        <w:tc>
          <w:tcPr>
            <w:tcW w:w="3686" w:type="dxa"/>
            <w:vMerge/>
          </w:tcPr>
          <w:p w:rsidR="009E4A38" w:rsidRPr="009E4A38" w:rsidRDefault="009E4A38" w:rsidP="009E4A38">
            <w:pPr>
              <w:keepNext/>
              <w:suppressLineNumbers/>
              <w:contextualSpacing/>
              <w:jc w:val="both"/>
              <w:rPr>
                <w:sz w:val="24"/>
                <w:szCs w:val="24"/>
                <w:lang w:eastAsia="zh-CN"/>
              </w:rPr>
            </w:pPr>
          </w:p>
        </w:tc>
        <w:tc>
          <w:tcPr>
            <w:tcW w:w="1842" w:type="dxa"/>
            <w:vAlign w:val="center"/>
          </w:tcPr>
          <w:p w:rsidR="009E4A38" w:rsidRPr="009E4A38" w:rsidRDefault="009E4A38" w:rsidP="009E4A38">
            <w:pPr>
              <w:keepNext/>
              <w:suppressLineNumbers/>
              <w:contextualSpacing/>
              <w:jc w:val="center"/>
              <w:rPr>
                <w:sz w:val="24"/>
                <w:szCs w:val="24"/>
                <w:lang w:eastAsia="zh-CN"/>
              </w:rPr>
            </w:pPr>
            <w:r w:rsidRPr="009E4A38">
              <w:rPr>
                <w:sz w:val="24"/>
                <w:szCs w:val="24"/>
                <w:lang w:eastAsia="zh-CN"/>
              </w:rPr>
              <w:t>речевое развитие</w:t>
            </w:r>
          </w:p>
        </w:tc>
        <w:tc>
          <w:tcPr>
            <w:tcW w:w="2694" w:type="dxa"/>
          </w:tcPr>
          <w:p w:rsidR="009E4A38" w:rsidRPr="009E4A38" w:rsidRDefault="009E4A38" w:rsidP="009E4A38">
            <w:pPr>
              <w:keepNext/>
              <w:suppressLineNumbers/>
              <w:contextualSpacing/>
              <w:jc w:val="both"/>
              <w:rPr>
                <w:sz w:val="24"/>
                <w:szCs w:val="24"/>
                <w:lang w:eastAsia="zh-CN"/>
              </w:rPr>
            </w:pPr>
            <w:r w:rsidRPr="009E4A38">
              <w:rPr>
                <w:sz w:val="24"/>
                <w:szCs w:val="24"/>
                <w:lang w:eastAsia="zh-CN"/>
              </w:rPr>
              <w:t>- владение речью как средством общения и культуры;</w:t>
            </w:r>
          </w:p>
          <w:p w:rsidR="009E4A38" w:rsidRPr="009E4A38" w:rsidRDefault="009E4A38" w:rsidP="009E4A38">
            <w:pPr>
              <w:keepNext/>
              <w:suppressLineNumbers/>
              <w:contextualSpacing/>
              <w:jc w:val="both"/>
              <w:rPr>
                <w:sz w:val="24"/>
                <w:szCs w:val="24"/>
                <w:lang w:eastAsia="zh-CN"/>
              </w:rPr>
            </w:pPr>
            <w:r w:rsidRPr="009E4A38">
              <w:rPr>
                <w:sz w:val="24"/>
                <w:szCs w:val="24"/>
                <w:lang w:eastAsia="zh-CN"/>
              </w:rPr>
              <w:t>- обогащение активного словаря;</w:t>
            </w:r>
          </w:p>
          <w:p w:rsidR="009E4A38" w:rsidRPr="009E4A38" w:rsidRDefault="009E4A38" w:rsidP="009E4A38">
            <w:pPr>
              <w:keepNext/>
              <w:suppressLineNumbers/>
              <w:contextualSpacing/>
              <w:jc w:val="both"/>
              <w:rPr>
                <w:sz w:val="24"/>
                <w:szCs w:val="24"/>
                <w:lang w:eastAsia="zh-CN"/>
              </w:rPr>
            </w:pPr>
            <w:r w:rsidRPr="009E4A38">
              <w:rPr>
                <w:sz w:val="24"/>
                <w:szCs w:val="24"/>
                <w:lang w:eastAsia="zh-CN"/>
              </w:rPr>
              <w:t>- развитие связной, грамматически правильной диалогической и монологической речи;</w:t>
            </w:r>
          </w:p>
          <w:p w:rsidR="009E4A38" w:rsidRPr="009E4A38" w:rsidRDefault="009E4A38" w:rsidP="009E4A38">
            <w:pPr>
              <w:keepNext/>
              <w:suppressLineNumbers/>
              <w:contextualSpacing/>
              <w:jc w:val="both"/>
              <w:rPr>
                <w:sz w:val="24"/>
                <w:szCs w:val="24"/>
                <w:lang w:eastAsia="zh-CN"/>
              </w:rPr>
            </w:pPr>
            <w:r w:rsidRPr="009E4A38">
              <w:rPr>
                <w:sz w:val="24"/>
                <w:szCs w:val="24"/>
                <w:lang w:eastAsia="zh-CN"/>
              </w:rPr>
              <w:t>- развитие речевого творчества;</w:t>
            </w:r>
          </w:p>
          <w:p w:rsidR="009E4A38" w:rsidRPr="009E4A38" w:rsidRDefault="009E4A38" w:rsidP="009E4A38">
            <w:pPr>
              <w:keepNext/>
              <w:suppressLineNumbers/>
              <w:contextualSpacing/>
              <w:jc w:val="both"/>
              <w:rPr>
                <w:sz w:val="24"/>
                <w:szCs w:val="24"/>
                <w:lang w:eastAsia="zh-CN"/>
              </w:rPr>
            </w:pPr>
            <w:r w:rsidRPr="009E4A38">
              <w:rPr>
                <w:sz w:val="24"/>
                <w:szCs w:val="24"/>
                <w:lang w:eastAsia="zh-CN"/>
              </w:rPr>
              <w:t>- развитие звуковой и интонационной культуры речи, фонематического слуха;</w:t>
            </w:r>
          </w:p>
          <w:p w:rsidR="009E4A38" w:rsidRPr="009E4A38" w:rsidRDefault="009E4A38" w:rsidP="009E4A38">
            <w:pPr>
              <w:keepNext/>
              <w:suppressLineNumbers/>
              <w:contextualSpacing/>
              <w:jc w:val="both"/>
              <w:rPr>
                <w:sz w:val="24"/>
                <w:szCs w:val="24"/>
                <w:lang w:eastAsia="zh-CN"/>
              </w:rPr>
            </w:pPr>
            <w:r w:rsidRPr="009E4A38">
              <w:rPr>
                <w:sz w:val="24"/>
                <w:szCs w:val="24"/>
                <w:lang w:eastAsia="zh-CN"/>
              </w:rPr>
              <w:t xml:space="preserve">- знакомство с книжной культурой, детской литературой, понимание на слух текстов различных </w:t>
            </w:r>
            <w:r w:rsidRPr="009E4A38">
              <w:rPr>
                <w:sz w:val="24"/>
                <w:szCs w:val="24"/>
                <w:lang w:eastAsia="zh-CN"/>
              </w:rPr>
              <w:lastRenderedPageBreak/>
              <w:t>жанров детской литературы;</w:t>
            </w:r>
          </w:p>
          <w:p w:rsidR="009E4A38" w:rsidRPr="009E4A38" w:rsidRDefault="009E4A38" w:rsidP="009E4A38">
            <w:pPr>
              <w:keepNext/>
              <w:suppressLineNumbers/>
              <w:contextualSpacing/>
              <w:jc w:val="both"/>
              <w:rPr>
                <w:sz w:val="24"/>
                <w:szCs w:val="24"/>
                <w:lang w:eastAsia="zh-CN"/>
              </w:rPr>
            </w:pPr>
            <w:r w:rsidRPr="009E4A38">
              <w:rPr>
                <w:sz w:val="24"/>
                <w:szCs w:val="24"/>
                <w:lang w:eastAsia="zh-CN"/>
              </w:rPr>
              <w:t>- формирование звуковой аналитико-синтетической активности как предпосылки обучения грамоте</w:t>
            </w:r>
          </w:p>
        </w:tc>
      </w:tr>
    </w:tbl>
    <w:p w:rsidR="009E4A38" w:rsidRDefault="009E4A38" w:rsidP="009E4A38">
      <w:pPr>
        <w:keepNext/>
        <w:suppressLineNumbers/>
        <w:kinsoku w:val="0"/>
        <w:overflowPunct w:val="0"/>
        <w:spacing w:after="0" w:line="240" w:lineRule="auto"/>
        <w:contextualSpacing/>
        <w:textAlignment w:val="baseline"/>
        <w:rPr>
          <w:rFonts w:ascii="Times New Roman" w:eastAsia="Times New Roman" w:hAnsi="Times New Roman" w:cs="+mn-cs"/>
          <w:kern w:val="24"/>
          <w:sz w:val="24"/>
          <w:szCs w:val="24"/>
          <w:lang w:eastAsia="ru-RU"/>
        </w:rPr>
      </w:pPr>
    </w:p>
    <w:p w:rsidR="007F5BAD" w:rsidRPr="009E4A38" w:rsidRDefault="007F5BAD" w:rsidP="009E4A38">
      <w:pPr>
        <w:keepNext/>
        <w:suppressLineNumbers/>
        <w:kinsoku w:val="0"/>
        <w:overflowPunct w:val="0"/>
        <w:spacing w:after="0" w:line="240" w:lineRule="auto"/>
        <w:contextualSpacing/>
        <w:textAlignment w:val="baseline"/>
        <w:rPr>
          <w:rFonts w:ascii="Times New Roman" w:eastAsia="Times New Roman" w:hAnsi="Times New Roman" w:cs="+mn-cs"/>
          <w:kern w:val="24"/>
          <w:sz w:val="24"/>
          <w:szCs w:val="24"/>
          <w:lang w:eastAsia="ru-RU"/>
        </w:rPr>
      </w:pPr>
    </w:p>
    <w:p w:rsidR="007F5BAD" w:rsidRPr="007F5BAD" w:rsidRDefault="007F5BAD" w:rsidP="007F5BAD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7F5BAD">
        <w:rPr>
          <w:rFonts w:ascii="Times New Roman" w:eastAsia="Calibri" w:hAnsi="Times New Roman" w:cs="Times New Roman"/>
          <w:b/>
          <w:sz w:val="24"/>
          <w:szCs w:val="24"/>
        </w:rPr>
        <w:t xml:space="preserve">2.1.7.Частьформируемая участниками воспитательного процесса  </w:t>
      </w:r>
    </w:p>
    <w:p w:rsidR="007F5BAD" w:rsidRPr="007F5BAD" w:rsidRDefault="007F5BAD" w:rsidP="007F5BA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7F5BAD" w:rsidRPr="007F5BAD" w:rsidRDefault="007F5BAD" w:rsidP="007F5BA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F5BAD">
        <w:rPr>
          <w:rFonts w:ascii="Times New Roman" w:eastAsia="Calibri" w:hAnsi="Times New Roman" w:cs="Times New Roman"/>
          <w:sz w:val="24"/>
          <w:szCs w:val="24"/>
        </w:rPr>
        <w:t xml:space="preserve">     </w:t>
      </w:r>
      <w:r>
        <w:rPr>
          <w:rFonts w:ascii="Times New Roman" w:eastAsia="Calibri" w:hAnsi="Times New Roman" w:cs="Times New Roman"/>
          <w:sz w:val="24"/>
          <w:szCs w:val="24"/>
        </w:rPr>
        <w:t xml:space="preserve">   Программу воспитания МБДОУ №3 «</w:t>
      </w:r>
      <w:proofErr w:type="spellStart"/>
      <w:r>
        <w:rPr>
          <w:rFonts w:ascii="Times New Roman" w:eastAsia="Calibri" w:hAnsi="Times New Roman" w:cs="Times New Roman"/>
          <w:sz w:val="24"/>
          <w:szCs w:val="24"/>
        </w:rPr>
        <w:t>Лейсан</w:t>
      </w:r>
      <w:proofErr w:type="spellEnd"/>
      <w:r w:rsidRPr="007F5BAD">
        <w:rPr>
          <w:rFonts w:ascii="Times New Roman" w:eastAsia="Calibri" w:hAnsi="Times New Roman" w:cs="Times New Roman"/>
          <w:sz w:val="24"/>
          <w:szCs w:val="24"/>
        </w:rPr>
        <w:t xml:space="preserve">» разрабатывала рабочая группа, утверждённая приказом заведующего, в составе педагогов, представителей родительской общественности.  </w:t>
      </w:r>
    </w:p>
    <w:p w:rsidR="007F5BAD" w:rsidRDefault="007F5BAD" w:rsidP="007F5BA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F5BAD">
        <w:rPr>
          <w:rFonts w:ascii="Times New Roman" w:eastAsia="Calibri" w:hAnsi="Times New Roman" w:cs="Times New Roman"/>
          <w:sz w:val="24"/>
          <w:szCs w:val="24"/>
        </w:rPr>
        <w:t xml:space="preserve">        При составлении Программы   воспитания  были учтены психологические механизмы, которые лежат в основе формирования личности  на разных возрастных этапах дошкольного детства, а  также особенности региона, культурно-образовательные потребности детей, их родителей (законных представителей), традиции и  возможности педагогического коллектива ДОУ.</w:t>
      </w:r>
    </w:p>
    <w:p w:rsidR="007F5BAD" w:rsidRPr="007F5BAD" w:rsidRDefault="007F5BAD" w:rsidP="007F5BAD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7F5BAD">
        <w:rPr>
          <w:rFonts w:ascii="Times New Roman" w:eastAsia="Calibri" w:hAnsi="Times New Roman" w:cs="Times New Roman"/>
          <w:sz w:val="24"/>
          <w:szCs w:val="24"/>
        </w:rPr>
        <w:t xml:space="preserve"> </w:t>
      </w:r>
    </w:p>
    <w:p w:rsidR="009E4A38" w:rsidRPr="009E4A38" w:rsidRDefault="009E4A38" w:rsidP="009E4A38">
      <w:pPr>
        <w:keepNext/>
        <w:suppressLineNumbers/>
        <w:kinsoku w:val="0"/>
        <w:overflowPunct w:val="0"/>
        <w:spacing w:after="0" w:line="240" w:lineRule="auto"/>
        <w:contextualSpacing/>
        <w:textAlignment w:val="baseline"/>
        <w:rPr>
          <w:rFonts w:ascii="Times New Roman" w:eastAsia="Times New Roman" w:hAnsi="Times New Roman" w:cs="+mn-cs"/>
          <w:kern w:val="24"/>
          <w:sz w:val="24"/>
          <w:szCs w:val="24"/>
          <w:lang w:eastAsia="ru-RU"/>
        </w:rPr>
      </w:pPr>
    </w:p>
    <w:p w:rsidR="007F5BAD" w:rsidRPr="005A4552" w:rsidRDefault="007F5BAD" w:rsidP="007F5BAD">
      <w:pPr>
        <w:keepNext/>
        <w:suppressLineNumbers/>
        <w:contextualSpacing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zh-CN"/>
        </w:rPr>
      </w:pPr>
      <w:r w:rsidRPr="007B4613"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eastAsia="ru-RU"/>
        </w:rPr>
        <w:t>2.2.</w:t>
      </w:r>
      <w:r w:rsidRPr="00905AF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zh-CN"/>
        </w:rPr>
        <w:t xml:space="preserve">  Особенности реализации воспитательного процесса</w:t>
      </w:r>
    </w:p>
    <w:p w:rsidR="007F5BAD" w:rsidRDefault="007F5BAD" w:rsidP="007F5BAD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7B4613"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eastAsia="ru-RU"/>
        </w:rPr>
        <w:t xml:space="preserve"> Воспитывающая среда ДО</w:t>
      </w:r>
      <w:proofErr w:type="gramStart"/>
      <w:r w:rsidRPr="007B4613"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eastAsia="ru-RU"/>
        </w:rPr>
        <w:t>О</w:t>
      </w:r>
      <w:r w:rsidRPr="003F4CD8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>–</w:t>
      </w:r>
      <w:proofErr w:type="gramEnd"/>
      <w:r w:rsidRPr="003F4CD8"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  <w:t xml:space="preserve"> это особая форма организации образовательного процесса, реализующего цель и задачи воспитания.</w:t>
      </w:r>
    </w:p>
    <w:p w:rsidR="007F5BAD" w:rsidRPr="003F4CD8" w:rsidRDefault="007F5BAD" w:rsidP="007F5BAD">
      <w:pPr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666B09"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eastAsia="ru-RU"/>
        </w:rPr>
        <w:t>Воспитывающая среда опред</w:t>
      </w:r>
      <w:r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eastAsia="ru-RU"/>
        </w:rPr>
        <w:t xml:space="preserve">еляется целью и задачами       </w:t>
      </w:r>
      <w:r w:rsidRPr="00666B09"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eastAsia="ru-RU"/>
        </w:rPr>
        <w:t>воспитания, духовно-нравственными и социокультурными     ценностями, образцами и практика</w:t>
      </w:r>
      <w:r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eastAsia="ru-RU"/>
        </w:rPr>
        <w:t xml:space="preserve">ми. Основными    </w:t>
      </w:r>
      <w:r w:rsidRPr="00666B09"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eastAsia="ru-RU"/>
        </w:rPr>
        <w:t>характеристиками воспитывающ</w:t>
      </w:r>
      <w:r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eastAsia="ru-RU"/>
        </w:rPr>
        <w:t xml:space="preserve">ей среды являются её </w:t>
      </w:r>
      <w:r w:rsidRPr="00666B09"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eastAsia="ru-RU"/>
        </w:rPr>
        <w:t xml:space="preserve"> насыщенность и структурированность.</w:t>
      </w:r>
    </w:p>
    <w:p w:rsidR="007F5BAD" w:rsidRPr="00666B09" w:rsidRDefault="007F5BAD" w:rsidP="007F5BAD">
      <w:pPr>
        <w:kinsoku w:val="0"/>
        <w:overflowPunct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6B09"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eastAsia="ru-RU"/>
        </w:rPr>
        <w:t xml:space="preserve">Воспитывающая среда для реализации Программы строится на следующих </w:t>
      </w:r>
      <w:r w:rsidRPr="00666B09">
        <w:rPr>
          <w:rFonts w:ascii="Times New Roman" w:eastAsia="+mn-ea" w:hAnsi="Times New Roman" w:cs="Times New Roman"/>
          <w:b/>
          <w:bCs/>
          <w:i/>
          <w:iCs/>
          <w:color w:val="000000"/>
          <w:kern w:val="24"/>
          <w:sz w:val="24"/>
          <w:szCs w:val="24"/>
          <w:lang w:eastAsia="ru-RU"/>
        </w:rPr>
        <w:t>принципах</w:t>
      </w:r>
      <w:r w:rsidRPr="00666B09"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eastAsia="ru-RU"/>
        </w:rPr>
        <w:t>:</w:t>
      </w:r>
    </w:p>
    <w:p w:rsidR="007F5BAD" w:rsidRPr="00666B09" w:rsidRDefault="007F5BAD" w:rsidP="007F5BAD">
      <w:pPr>
        <w:kinsoku w:val="0"/>
        <w:overflowPunct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6B09"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eastAsia="ru-RU"/>
        </w:rPr>
        <w:t xml:space="preserve">- </w:t>
      </w:r>
      <w:r w:rsidRPr="00666B09">
        <w:rPr>
          <w:rFonts w:ascii="Times New Roman" w:eastAsia="+mn-ea" w:hAnsi="Times New Roman" w:cs="Times New Roman"/>
          <w:i/>
          <w:iCs/>
          <w:color w:val="000000"/>
          <w:kern w:val="24"/>
          <w:sz w:val="24"/>
          <w:szCs w:val="24"/>
          <w:lang w:eastAsia="ru-RU"/>
        </w:rPr>
        <w:t>принцип психологической комфортности</w:t>
      </w:r>
      <w:r w:rsidRPr="00666B09"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eastAsia="ru-RU"/>
        </w:rPr>
        <w:t>. Взаимоотношения между детьми и взрослыми строятся на основе доброжелательности, поддержки, доверия и конструктивной взаимопомощи;</w:t>
      </w:r>
    </w:p>
    <w:p w:rsidR="007F5BAD" w:rsidRPr="00666B09" w:rsidRDefault="007F5BAD" w:rsidP="007F5BAD">
      <w:pPr>
        <w:kinsoku w:val="0"/>
        <w:overflowPunct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66B09"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eastAsia="ru-RU"/>
        </w:rPr>
        <w:t xml:space="preserve">- </w:t>
      </w:r>
      <w:r w:rsidRPr="00666B09">
        <w:rPr>
          <w:rFonts w:ascii="Times New Roman" w:eastAsia="+mn-ea" w:hAnsi="Times New Roman" w:cs="Times New Roman"/>
          <w:i/>
          <w:iCs/>
          <w:color w:val="000000"/>
          <w:kern w:val="24"/>
          <w:sz w:val="24"/>
          <w:szCs w:val="24"/>
          <w:lang w:eastAsia="ru-RU"/>
        </w:rPr>
        <w:t>принцип деятельности</w:t>
      </w:r>
      <w:r w:rsidRPr="00666B09"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eastAsia="ru-RU"/>
        </w:rPr>
        <w:t>. Основной акцент делается на организации самостоятельных детских «открытий» в процессе разнообразных видов деятельности детей (в игре, общении, исследовании и пр.); педагог выступает, прежде всего, как организатор воспитательного процесса;</w:t>
      </w:r>
    </w:p>
    <w:p w:rsidR="007F5BAD" w:rsidRDefault="007F5BAD" w:rsidP="007F5BAD">
      <w:pPr>
        <w:kinsoku w:val="0"/>
        <w:overflowPunct w:val="0"/>
        <w:spacing w:after="0" w:line="240" w:lineRule="auto"/>
        <w:jc w:val="both"/>
        <w:textAlignment w:val="baseline"/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eastAsia="ru-RU"/>
        </w:rPr>
      </w:pPr>
      <w:r w:rsidRPr="00666B09"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eastAsia="ru-RU"/>
        </w:rPr>
        <w:t xml:space="preserve">- </w:t>
      </w:r>
      <w:r w:rsidRPr="00666B09">
        <w:rPr>
          <w:rFonts w:ascii="Times New Roman" w:eastAsia="+mn-ea" w:hAnsi="Times New Roman" w:cs="Times New Roman"/>
          <w:i/>
          <w:iCs/>
          <w:color w:val="000000"/>
          <w:kern w:val="24"/>
          <w:sz w:val="24"/>
          <w:szCs w:val="24"/>
          <w:lang w:eastAsia="ru-RU"/>
        </w:rPr>
        <w:t>принцип целостности</w:t>
      </w:r>
      <w:r w:rsidRPr="00666B09">
        <w:rPr>
          <w:rFonts w:ascii="Times New Roman" w:eastAsia="+mn-ea" w:hAnsi="Times New Roman" w:cs="Times New Roman"/>
          <w:color w:val="000000"/>
          <w:kern w:val="24"/>
          <w:sz w:val="24"/>
          <w:szCs w:val="24"/>
          <w:lang w:eastAsia="ru-RU"/>
        </w:rPr>
        <w:t>. Стратегия и тактика воспитательной работы с детьми опирается на представление о целостной жизнедеятельности ребенка. У ребенка формируется целостное представление о мире, себе самом, социокультурных отношениях;</w:t>
      </w:r>
    </w:p>
    <w:p w:rsidR="007F5BAD" w:rsidRPr="00666B09" w:rsidRDefault="007F5BAD" w:rsidP="007F5BAD">
      <w:pPr>
        <w:kinsoku w:val="0"/>
        <w:overflowPunct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F5BAD" w:rsidRPr="00905AFC" w:rsidRDefault="007F5BAD" w:rsidP="007F5BAD">
      <w:pPr>
        <w:keepNext/>
        <w:suppressLineNumbers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05AFC">
        <w:rPr>
          <w:rFonts w:ascii="Times New Roman" w:eastAsia="Times New Roman" w:hAnsi="Times New Roman" w:cs="Times New Roman"/>
          <w:sz w:val="24"/>
          <w:szCs w:val="24"/>
          <w:lang w:eastAsia="zh-CN"/>
        </w:rPr>
        <w:lastRenderedPageBreak/>
        <w:t xml:space="preserve">Главной особенностью реализации Программы является </w:t>
      </w:r>
      <w:proofErr w:type="spellStart"/>
      <w:r w:rsidRPr="00905AFC">
        <w:rPr>
          <w:rFonts w:ascii="Times New Roman" w:eastAsia="Times New Roman" w:hAnsi="Times New Roman" w:cs="Times New Roman"/>
          <w:b/>
          <w:i/>
          <w:sz w:val="24"/>
          <w:szCs w:val="24"/>
          <w:lang w:eastAsia="zh-CN"/>
        </w:rPr>
        <w:t>мультикультурный</w:t>
      </w:r>
      <w:proofErr w:type="spellEnd"/>
      <w:r w:rsidRPr="00905AFC">
        <w:rPr>
          <w:rFonts w:ascii="Times New Roman" w:eastAsia="Times New Roman" w:hAnsi="Times New Roman" w:cs="Times New Roman"/>
          <w:b/>
          <w:i/>
          <w:sz w:val="24"/>
          <w:szCs w:val="24"/>
          <w:lang w:eastAsia="zh-CN"/>
        </w:rPr>
        <w:t xml:space="preserve"> подход</w:t>
      </w:r>
      <w:r w:rsidRPr="00905AFC">
        <w:rPr>
          <w:rFonts w:ascii="Times New Roman" w:eastAsia="Times New Roman" w:hAnsi="Times New Roman" w:cs="Times New Roman"/>
          <w:sz w:val="24"/>
          <w:szCs w:val="24"/>
          <w:lang w:eastAsia="zh-CN"/>
        </w:rPr>
        <w:t>.</w:t>
      </w:r>
    </w:p>
    <w:p w:rsidR="007F5BAD" w:rsidRPr="00905AFC" w:rsidRDefault="007F5BAD" w:rsidP="007F5BAD">
      <w:pPr>
        <w:keepNext/>
        <w:suppressLineNumbers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05AFC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К числу традиционных богатств России относятся культуры ее этносов, способность понимать друг друга и жить в мире и согласии, терпимость к представителям зарубежных стран. В последнее время круг доступной детям информации о жизни людей в разных уголках земного шара расширился. Надписи на разных языках, представители иных народов рядом с нами, поездки по России и за рубеж, интерес к кулинарному искусству разных традиций — все это вошло в быт современного ребенка. Глобализация проявляется, например, в том, что дети повсюду смотрят одни и те же мультфильмы, носят похожую одежду, читают книжки одних и тех же авторов и играют в сходные игры и игрушки, и эта одинаковость объединяет. Такое сочетание сходства и разнообразия заставляет думать о </w:t>
      </w:r>
      <w:proofErr w:type="spellStart"/>
      <w:r w:rsidRPr="00905AFC">
        <w:rPr>
          <w:rFonts w:ascii="Times New Roman" w:eastAsia="Times New Roman" w:hAnsi="Times New Roman" w:cs="Times New Roman"/>
          <w:sz w:val="24"/>
          <w:szCs w:val="24"/>
          <w:lang w:eastAsia="zh-CN"/>
        </w:rPr>
        <w:t>мультикультурном</w:t>
      </w:r>
      <w:proofErr w:type="spellEnd"/>
      <w:r w:rsidRPr="00905AFC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воспитании, о привитии терпимости и любознательности по отношению к представителям иных языков, этнических, культурных традиций. Следует не просто узнавать новое, но вступать с ним в контакт, взаимодействовать, становиться активным потребителем международной культуры.</w:t>
      </w:r>
    </w:p>
    <w:p w:rsidR="007F5BAD" w:rsidRPr="00905AFC" w:rsidRDefault="007F5BAD" w:rsidP="007F5BAD">
      <w:pPr>
        <w:keepNext/>
        <w:suppressLineNumbers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05AFC">
        <w:rPr>
          <w:rFonts w:ascii="Times New Roman" w:eastAsia="Times New Roman" w:hAnsi="Times New Roman" w:cs="Times New Roman"/>
          <w:sz w:val="24"/>
          <w:szCs w:val="24"/>
          <w:lang w:eastAsia="zh-CN"/>
        </w:rPr>
        <w:t>Умение слушать и слышать другого человека вне зависимости от того, как он выглядит и говорит, гораздо шире, чем просто толерантность к чужому и непонятному. Лозунгами становятся: «Мы все равные, мы все разные», «Я такой, как все, я не похож ни на кого», «Мы не одинаковы, мы все вместе». Собирая любые коллекции вместе с детьми, воспитатель постоянно подчеркивает, что все экспонаты /листья/ камешки разные, но все они в одной коллекции, что всегда можно найти то, что объединяет. Разглядывая с детьми картину, он подчеркивает, что изображение неполно без какой-то одной краски, что целое получается только тогда, когда все они вместе на холсте, и т.п. Абсолютно недопустима травля, издевательства над детьми внутри детского коллектива.</w:t>
      </w:r>
    </w:p>
    <w:p w:rsidR="007F5BAD" w:rsidRPr="00905AFC" w:rsidRDefault="007F5BAD" w:rsidP="007F5BAD">
      <w:pPr>
        <w:keepNext/>
        <w:suppressLineNumbers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05AFC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Современное общество определяется многоязычием и </w:t>
      </w:r>
      <w:proofErr w:type="spellStart"/>
      <w:r w:rsidRPr="00905AFC">
        <w:rPr>
          <w:rFonts w:ascii="Times New Roman" w:eastAsia="Times New Roman" w:hAnsi="Times New Roman" w:cs="Times New Roman"/>
          <w:sz w:val="24"/>
          <w:szCs w:val="24"/>
          <w:lang w:eastAsia="zh-CN"/>
        </w:rPr>
        <w:t>мультикультурностью</w:t>
      </w:r>
      <w:proofErr w:type="spellEnd"/>
      <w:r w:rsidRPr="00905AFC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, </w:t>
      </w:r>
      <w:proofErr w:type="gramStart"/>
      <w:r w:rsidRPr="00905AFC">
        <w:rPr>
          <w:rFonts w:ascii="Times New Roman" w:eastAsia="Times New Roman" w:hAnsi="Times New Roman" w:cs="Times New Roman"/>
          <w:sz w:val="24"/>
          <w:szCs w:val="24"/>
          <w:lang w:eastAsia="zh-CN"/>
        </w:rPr>
        <w:t>которые</w:t>
      </w:r>
      <w:proofErr w:type="gramEnd"/>
      <w:r w:rsidRPr="00905AFC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характеризуют и любой детский сад, и окружающую среду в целом. Все народы обладают особыми традициями, своими культурными практиками, по-своему рассказывают о мире. Во взрослой культуре каждого народа есть выдающиеся произведения искусства, знакомство с которыми возможно с дошкольного возраста, которые обогащают жизнь человека. Наряду с этими шедеврами обязательно существует и культура детства, как официальная, так и неофициальная, передающаяся в семье и в детском сообществе. </w:t>
      </w:r>
      <w:proofErr w:type="gramStart"/>
      <w:r w:rsidRPr="00905AFC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Все взрослые учитывают особенности детского возраста; в каждом регионе с детьми обязательно говорят о нормах поведения, о нравственных проблемах, предлагают соответствующие возрасту игрушки, игры, одежду, забавы, занятия, развлечения, способы общения, </w:t>
      </w:r>
      <w:proofErr w:type="spellStart"/>
      <w:r w:rsidRPr="00905AFC">
        <w:rPr>
          <w:rFonts w:ascii="Times New Roman" w:eastAsia="Times New Roman" w:hAnsi="Times New Roman" w:cs="Times New Roman"/>
          <w:sz w:val="24"/>
          <w:szCs w:val="24"/>
          <w:lang w:eastAsia="zh-CN"/>
        </w:rPr>
        <w:t>потешки</w:t>
      </w:r>
      <w:proofErr w:type="spellEnd"/>
      <w:r w:rsidRPr="00905AFC">
        <w:rPr>
          <w:rFonts w:ascii="Times New Roman" w:eastAsia="Times New Roman" w:hAnsi="Times New Roman" w:cs="Times New Roman"/>
          <w:sz w:val="24"/>
          <w:szCs w:val="24"/>
          <w:lang w:eastAsia="zh-CN"/>
        </w:rPr>
        <w:t>, стихи, песни, книги и т.п.</w:t>
      </w:r>
      <w:proofErr w:type="gramEnd"/>
      <w:r w:rsidRPr="00905AFC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Этими вещами можно делиться друг с другом, и это всегда вызывает большой интерес.</w:t>
      </w:r>
    </w:p>
    <w:p w:rsidR="007F5BAD" w:rsidRPr="00905AFC" w:rsidRDefault="007F5BAD" w:rsidP="007F5BAD">
      <w:pPr>
        <w:keepNext/>
        <w:suppressLineNumbers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05AFC">
        <w:rPr>
          <w:rFonts w:ascii="Times New Roman" w:eastAsia="Times New Roman" w:hAnsi="Times New Roman" w:cs="Times New Roman"/>
          <w:sz w:val="24"/>
          <w:szCs w:val="24"/>
          <w:lang w:eastAsia="zh-CN"/>
        </w:rPr>
        <w:t>Описание культуры детства меняется в зависимости от эпохи, обязательно сохраняя часть векового наследия, но включая и новые черты. Так, постоянно обновляются списки рекомендуемых для чтения книг, пополняясь новыми переводами с языков народов России. Издаются сборники сказок, выходят мультфильмы (например, сериалы «Гора самоцветов», «Колыбельные народов мира»), которые новыми средствами, более полно и захватывающе рассказывают об особенностях жизни в разных регионах. Благодаря Интернету свежие материалы по данному разделу программы быстро становятся общедоступными.</w:t>
      </w:r>
    </w:p>
    <w:p w:rsidR="007F5BAD" w:rsidRPr="00905AFC" w:rsidRDefault="007F5BAD" w:rsidP="007F5BAD">
      <w:pPr>
        <w:keepNext/>
        <w:suppressLineNumbers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905AFC">
        <w:rPr>
          <w:rFonts w:ascii="Times New Roman" w:eastAsia="Times New Roman" w:hAnsi="Times New Roman" w:cs="Times New Roman"/>
          <w:sz w:val="24"/>
          <w:szCs w:val="24"/>
          <w:lang w:eastAsia="zh-CN"/>
        </w:rPr>
        <w:t>Другая особенность этого раздела: родители могут стать помощниками воспитателей, если будут сами активно демонстрировать детям новые материалы по Программе, принимать участие в подготовке мероприятий, связанных со знакомством с разными культурами, создавать экспозиции, посвященные различным регионам мира, расширяя кругозор дошкольников. Взрослые устраивают фольклорные праздники, посвященные культурам разных народов России и мира, в ходе которых можно попробовать блюда кухни этих народов, посмотреть фотографии, узнать об обычаях, почитать сказки, поиграть в игры. Вспоминая о том, где бывали, показывают и дают потрогать сувениры, посмотреть видеофильмы, примерить национальный головной убор, срисовать узор.</w:t>
      </w:r>
    </w:p>
    <w:p w:rsidR="007F5BAD" w:rsidRPr="00905AFC" w:rsidRDefault="007F5BAD" w:rsidP="007F5BAD">
      <w:pPr>
        <w:keepNext/>
        <w:suppressLineNumbers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proofErr w:type="spellStart"/>
      <w:r w:rsidRPr="00905AFC">
        <w:rPr>
          <w:rFonts w:ascii="Times New Roman" w:eastAsia="Times New Roman" w:hAnsi="Times New Roman" w:cs="Times New Roman"/>
          <w:sz w:val="24"/>
          <w:szCs w:val="24"/>
          <w:lang w:eastAsia="zh-CN"/>
        </w:rPr>
        <w:t>Интеркультурность</w:t>
      </w:r>
      <w:proofErr w:type="spellEnd"/>
      <w:r w:rsidRPr="00905AFC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должна сквозным мотивом проходить через всю педагогическую деятельность ДОО. С детства формируется привычка слушать классическую и фольклорную, инструментальную и песенную музыку разных народов, разучивать их танцы, узнавать о музыкальных инструментах. На занятиях по ознакомлению с окружающим дети видят разнообразие климатических зон и </w:t>
      </w:r>
      <w:r w:rsidRPr="00905AFC">
        <w:rPr>
          <w:rFonts w:ascii="Times New Roman" w:eastAsia="Times New Roman" w:hAnsi="Times New Roman" w:cs="Times New Roman"/>
          <w:sz w:val="24"/>
          <w:szCs w:val="24"/>
          <w:lang w:eastAsia="zh-CN"/>
        </w:rPr>
        <w:lastRenderedPageBreak/>
        <w:t xml:space="preserve">сообразность образа жизни народов данному климату. Например, сравнивают вид домов и материалы, из которых они построены; зимнюю и летнюю одежду; вид и устройство постели, погремушек, посуды, средств передвижения. </w:t>
      </w:r>
      <w:proofErr w:type="gramStart"/>
      <w:r w:rsidRPr="00905AFC">
        <w:rPr>
          <w:rFonts w:ascii="Times New Roman" w:eastAsia="Times New Roman" w:hAnsi="Times New Roman" w:cs="Times New Roman"/>
          <w:sz w:val="24"/>
          <w:szCs w:val="24"/>
          <w:lang w:eastAsia="zh-CN"/>
        </w:rPr>
        <w:t>Приглашая в ДОО представителей разных культур, дети узнают о том, как живут дети этого народа, какие обычаи связаны с рождением ребенка, с тем, что он идет в детский сад, в школу, как отмечаются праздники, какие интересные растения растут в этой стране, какие животные там живут, какие истории рассказывают и т.п.</w:t>
      </w:r>
      <w:proofErr w:type="gramEnd"/>
      <w:r w:rsidRPr="00905AFC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 По возможности дети могут устраивать </w:t>
      </w:r>
      <w:proofErr w:type="spellStart"/>
      <w:r w:rsidRPr="00905AFC">
        <w:rPr>
          <w:rFonts w:ascii="Times New Roman" w:eastAsia="Times New Roman" w:hAnsi="Times New Roman" w:cs="Times New Roman"/>
          <w:sz w:val="24"/>
          <w:szCs w:val="24"/>
          <w:lang w:eastAsia="zh-CN"/>
        </w:rPr>
        <w:t>скайп</w:t>
      </w:r>
      <w:proofErr w:type="spellEnd"/>
      <w:r w:rsidRPr="00905AFC">
        <w:rPr>
          <w:rFonts w:ascii="Times New Roman" w:eastAsia="Times New Roman" w:hAnsi="Times New Roman" w:cs="Times New Roman"/>
          <w:sz w:val="24"/>
          <w:szCs w:val="24"/>
          <w:lang w:eastAsia="zh-CN"/>
        </w:rPr>
        <w:t>-мосты, обмениваться рисунками и переписываться с детскими садами, представляющими разные культуры, в результате чего приобретенные навыки межкультурной коммуникации опробуются на практике.</w:t>
      </w:r>
    </w:p>
    <w:p w:rsidR="007F5BAD" w:rsidRPr="00905AFC" w:rsidRDefault="007F5BAD" w:rsidP="007F5BAD">
      <w:pPr>
        <w:keepNext/>
        <w:suppressLineNumbers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zh-CN"/>
        </w:rPr>
      </w:pPr>
      <w:r w:rsidRPr="00905AFC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Поскольку все дошкольные организации РФ стали </w:t>
      </w:r>
      <w:proofErr w:type="spellStart"/>
      <w:r w:rsidRPr="00905AFC">
        <w:rPr>
          <w:rFonts w:ascii="Times New Roman" w:eastAsia="Times New Roman" w:hAnsi="Times New Roman" w:cs="Times New Roman"/>
          <w:sz w:val="24"/>
          <w:szCs w:val="24"/>
          <w:lang w:eastAsia="zh-CN"/>
        </w:rPr>
        <w:t>мультикультурными</w:t>
      </w:r>
      <w:proofErr w:type="spellEnd"/>
      <w:r w:rsidRPr="00905AFC">
        <w:rPr>
          <w:rFonts w:ascii="Times New Roman" w:eastAsia="Times New Roman" w:hAnsi="Times New Roman" w:cs="Times New Roman"/>
          <w:sz w:val="24"/>
          <w:szCs w:val="24"/>
          <w:lang w:eastAsia="zh-CN"/>
        </w:rPr>
        <w:t>, мы считаем полезным использовать родительский ресурс для знакомства детей с различными народами, их обычаями, традициями, отчасти даже с разными языками. Так, участвовать могут не только семьи мигрантов, но и те, кто давно живет в данном городе, у кого есть родственники в других местах, кто хорошо знаком с какими-то культурами или часто ездит туда, где говорят на каких-то других языках. Так, в детском саду можно устраивать знакомство с Грецией, Ирландией, Молдавией, Арменией, Удмуртией, Калмыкией, опираясь на опыт соответствующих семей, их коллекции, возможность дать детям послушать песни иного народа, станцевать его танцы, посмотреть на произведения народного и академического искусства. Изучение элементов второго языка, знакомство с людьми, говорящими на нем, с его культурой воспитывает в детях толерантность, уважение к другому человеку, к иной культуре, широту взглядов.</w:t>
      </w:r>
    </w:p>
    <w:p w:rsidR="007F5BAD" w:rsidRPr="00905AFC" w:rsidRDefault="007F5BAD" w:rsidP="007F5BAD">
      <w:pPr>
        <w:keepNext/>
        <w:suppressLineNumbers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</w:pPr>
      <w:r w:rsidRPr="00905AF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zh-CN"/>
        </w:rPr>
        <w:t xml:space="preserve">В перечне особенностей организации воспитательного процесса в ДОО </w:t>
      </w:r>
      <w:r w:rsidRPr="00905AFC">
        <w:rPr>
          <w:rFonts w:ascii="Times New Roman" w:eastAsia="Times New Roman" w:hAnsi="Times New Roman" w:cs="Times New Roman"/>
          <w:b/>
          <w:i/>
          <w:color w:val="000000"/>
          <w:sz w:val="24"/>
          <w:szCs w:val="24"/>
          <w:lang w:eastAsia="zh-CN"/>
        </w:rPr>
        <w:t>в части, формируемой участниками образовательных отношений</w:t>
      </w:r>
      <w:r w:rsidRPr="00905AF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zh-CN"/>
        </w:rPr>
        <w:t>, целесообразно также отобразить:</w:t>
      </w:r>
    </w:p>
    <w:p w:rsidR="007F5BAD" w:rsidRPr="00905AFC" w:rsidRDefault="007F5BAD" w:rsidP="004A17AE">
      <w:pPr>
        <w:keepNext/>
        <w:numPr>
          <w:ilvl w:val="0"/>
          <w:numId w:val="4"/>
        </w:numPr>
        <w:suppressLineNumbers/>
        <w:tabs>
          <w:tab w:val="left" w:pos="993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</w:pPr>
      <w:r w:rsidRPr="00905AFC">
        <w:rPr>
          <w:rFonts w:ascii="Times New Roman" w:eastAsia="Times New Roman" w:hAnsi="Times New Roman" w:cs="Times New Roman"/>
          <w:i/>
          <w:color w:val="000000"/>
          <w:spacing w:val="-2"/>
          <w:sz w:val="24"/>
          <w:szCs w:val="24"/>
          <w:lang w:eastAsia="zh-CN"/>
        </w:rPr>
        <w:t>региональные и муниципальные особенности социокультурного окружения ДОО;</w:t>
      </w:r>
    </w:p>
    <w:p w:rsidR="007F5BAD" w:rsidRPr="00905AFC" w:rsidRDefault="007F5BAD" w:rsidP="004A17AE">
      <w:pPr>
        <w:keepNext/>
        <w:numPr>
          <w:ilvl w:val="0"/>
          <w:numId w:val="4"/>
        </w:numPr>
        <w:suppressLineNumbers/>
        <w:tabs>
          <w:tab w:val="left" w:pos="993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</w:pPr>
      <w:proofErr w:type="spellStart"/>
      <w:r w:rsidRPr="00905AF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zh-CN"/>
        </w:rPr>
        <w:t>воспитательно</w:t>
      </w:r>
      <w:proofErr w:type="spellEnd"/>
      <w:r w:rsidRPr="00905AF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zh-CN"/>
        </w:rPr>
        <w:t xml:space="preserve"> значимые проекты и программы, в которых уже участвует ДОО либо </w:t>
      </w:r>
      <w:proofErr w:type="gramStart"/>
      <w:r w:rsidRPr="00905AF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zh-CN"/>
        </w:rPr>
        <w:t>намерена</w:t>
      </w:r>
      <w:proofErr w:type="gramEnd"/>
      <w:r w:rsidRPr="00905AF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zh-CN"/>
        </w:rPr>
        <w:t xml:space="preserve"> принять участие, дифференцируемые по признакам: федеральные, региональные, муниципальные и т.д.;</w:t>
      </w:r>
    </w:p>
    <w:p w:rsidR="007F5BAD" w:rsidRPr="00905AFC" w:rsidRDefault="007F5BAD" w:rsidP="004A17AE">
      <w:pPr>
        <w:keepNext/>
        <w:numPr>
          <w:ilvl w:val="0"/>
          <w:numId w:val="4"/>
        </w:numPr>
        <w:suppressLineNumbers/>
        <w:tabs>
          <w:tab w:val="left" w:pos="993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</w:pPr>
      <w:r w:rsidRPr="00905AF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zh-CN"/>
        </w:rPr>
        <w:t>ключевые элементы уклада ДОО;</w:t>
      </w:r>
    </w:p>
    <w:p w:rsidR="007F5BAD" w:rsidRPr="00905AFC" w:rsidRDefault="007F5BAD" w:rsidP="004A17AE">
      <w:pPr>
        <w:keepNext/>
        <w:numPr>
          <w:ilvl w:val="0"/>
          <w:numId w:val="4"/>
        </w:numPr>
        <w:suppressLineNumbers/>
        <w:tabs>
          <w:tab w:val="left" w:pos="993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</w:pPr>
      <w:r w:rsidRPr="00905AF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zh-CN"/>
        </w:rPr>
        <w:t xml:space="preserve">наличие инновационных, опережающих, перспективных технологий </w:t>
      </w:r>
      <w:proofErr w:type="spellStart"/>
      <w:r w:rsidRPr="00905AF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zh-CN"/>
        </w:rPr>
        <w:t>воспитательно</w:t>
      </w:r>
      <w:proofErr w:type="spellEnd"/>
      <w:r w:rsidRPr="00905AF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zh-CN"/>
        </w:rPr>
        <w:t xml:space="preserve"> значимой деятельности, потенциальных «точек роста»;</w:t>
      </w:r>
    </w:p>
    <w:p w:rsidR="007F5BAD" w:rsidRPr="00905AFC" w:rsidRDefault="007F5BAD" w:rsidP="004A17AE">
      <w:pPr>
        <w:keepNext/>
        <w:numPr>
          <w:ilvl w:val="0"/>
          <w:numId w:val="4"/>
        </w:numPr>
        <w:suppressLineNumbers/>
        <w:tabs>
          <w:tab w:val="left" w:pos="993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</w:pPr>
      <w:r w:rsidRPr="00905AF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zh-CN"/>
        </w:rPr>
        <w:t>существенные отличия ДОО от других образовательных организаций по признаку проблемных зон, дефицитов, барьеров, которые преодолеваются благодаря решениям, отсутствующим или недостаточно выраженным в массовой практике;</w:t>
      </w:r>
    </w:p>
    <w:p w:rsidR="007F5BAD" w:rsidRPr="00905AFC" w:rsidRDefault="007F5BAD" w:rsidP="004A17AE">
      <w:pPr>
        <w:keepNext/>
        <w:numPr>
          <w:ilvl w:val="0"/>
          <w:numId w:val="4"/>
        </w:numPr>
        <w:suppressLineNumbers/>
        <w:tabs>
          <w:tab w:val="left" w:pos="993"/>
        </w:tabs>
        <w:suppressAutoHyphens/>
        <w:spacing w:after="0" w:line="240" w:lineRule="auto"/>
        <w:ind w:left="0" w:firstLine="709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zh-CN"/>
        </w:rPr>
      </w:pPr>
      <w:r w:rsidRPr="00905AF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zh-CN"/>
        </w:rPr>
        <w:t xml:space="preserve">особенности </w:t>
      </w:r>
      <w:proofErr w:type="spellStart"/>
      <w:r w:rsidRPr="00905AF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zh-CN"/>
        </w:rPr>
        <w:t>воспитательно</w:t>
      </w:r>
      <w:proofErr w:type="spellEnd"/>
      <w:r w:rsidRPr="00905AFC"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zh-CN"/>
        </w:rPr>
        <w:t xml:space="preserve"> значимого взаимодействия с социальными партнерами ДОО.</w:t>
      </w:r>
    </w:p>
    <w:p w:rsidR="005D5FE8" w:rsidRDefault="007F5BAD" w:rsidP="005D5FE8">
      <w:pPr>
        <w:kinsoku w:val="0"/>
        <w:overflowPunct w:val="0"/>
        <w:spacing w:after="0" w:line="273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D5F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2.3. Особенности взаимодействия педагогического коллектива с семьями </w:t>
      </w:r>
    </w:p>
    <w:p w:rsidR="007F5BAD" w:rsidRDefault="007F5BAD" w:rsidP="005D5FE8">
      <w:pPr>
        <w:kinsoku w:val="0"/>
        <w:overflowPunct w:val="0"/>
        <w:spacing w:after="0" w:line="273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5D5FE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воспитанников в процессе реализации Программы воспитания</w:t>
      </w:r>
    </w:p>
    <w:p w:rsidR="005D5FE8" w:rsidRPr="005D5FE8" w:rsidRDefault="005D5FE8" w:rsidP="005D5FE8">
      <w:pPr>
        <w:kinsoku w:val="0"/>
        <w:overflowPunct w:val="0"/>
        <w:spacing w:after="0" w:line="273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5D5FE8" w:rsidRPr="005D5FE8" w:rsidRDefault="005D5FE8" w:rsidP="004A17AE">
      <w:pPr>
        <w:pStyle w:val="a5"/>
        <w:widowControl w:val="0"/>
        <w:numPr>
          <w:ilvl w:val="0"/>
          <w:numId w:val="13"/>
        </w:numPr>
        <w:tabs>
          <w:tab w:val="left" w:pos="426"/>
        </w:tabs>
        <w:spacing w:after="0" w:line="228" w:lineRule="exact"/>
        <w:ind w:right="171"/>
        <w:rPr>
          <w:rFonts w:ascii="Times New Roman" w:eastAsia="Times New Roman" w:hAnsi="Times New Roman" w:cs="Times New Roman"/>
          <w:i/>
          <w:spacing w:val="-3"/>
          <w:sz w:val="24"/>
          <w:szCs w:val="24"/>
        </w:rPr>
      </w:pPr>
      <w:r>
        <w:rPr>
          <w:rFonts w:ascii="Times New Roman" w:eastAsia="Times New Roman" w:hAnsi="Times New Roman" w:cs="Times New Roman"/>
          <w:i/>
          <w:spacing w:val="-3"/>
          <w:sz w:val="24"/>
          <w:szCs w:val="24"/>
        </w:rPr>
        <w:t xml:space="preserve">      </w:t>
      </w:r>
      <w:r w:rsidRPr="005D5FE8">
        <w:rPr>
          <w:rFonts w:ascii="Times New Roman" w:eastAsia="Times New Roman" w:hAnsi="Times New Roman" w:cs="Times New Roman"/>
          <w:i/>
          <w:spacing w:val="-3"/>
          <w:sz w:val="24"/>
          <w:szCs w:val="24"/>
        </w:rPr>
        <w:t xml:space="preserve">  </w:t>
      </w:r>
      <w:r>
        <w:rPr>
          <w:rFonts w:ascii="Times New Roman" w:eastAsia="Times New Roman" w:hAnsi="Times New Roman" w:cs="Times New Roman"/>
          <w:i/>
          <w:spacing w:val="-3"/>
          <w:sz w:val="24"/>
          <w:szCs w:val="24"/>
        </w:rPr>
        <w:t>1</w:t>
      </w:r>
      <w:r w:rsidRPr="005D5FE8">
        <w:rPr>
          <w:rFonts w:ascii="Times New Roman" w:eastAsia="Times New Roman" w:hAnsi="Times New Roman" w:cs="Times New Roman"/>
          <w:i/>
          <w:spacing w:val="-3"/>
          <w:sz w:val="24"/>
          <w:szCs w:val="24"/>
        </w:rPr>
        <w:t xml:space="preserve">         Знакомство </w:t>
      </w:r>
      <w:r w:rsidRPr="005D5FE8">
        <w:rPr>
          <w:rFonts w:ascii="Times New Roman" w:eastAsia="Times New Roman" w:hAnsi="Times New Roman" w:cs="Times New Roman"/>
          <w:i/>
          <w:sz w:val="24"/>
          <w:szCs w:val="24"/>
        </w:rPr>
        <w:t>с семьёй</w:t>
      </w:r>
      <w:r w:rsidRPr="005D5FE8">
        <w:rPr>
          <w:rFonts w:ascii="Times New Roman" w:eastAsia="Times New Roman" w:hAnsi="Times New Roman" w:cs="Times New Roman"/>
          <w:b/>
          <w:sz w:val="24"/>
          <w:szCs w:val="24"/>
        </w:rPr>
        <w:t xml:space="preserve">: </w:t>
      </w:r>
      <w:r w:rsidRPr="005D5FE8">
        <w:rPr>
          <w:rFonts w:ascii="Times New Roman" w:eastAsia="Times New Roman" w:hAnsi="Times New Roman" w:cs="Times New Roman"/>
          <w:sz w:val="24"/>
          <w:szCs w:val="24"/>
        </w:rPr>
        <w:t>встречи-знакомства, посещение</w:t>
      </w:r>
      <w:r w:rsidRPr="005D5FE8">
        <w:rPr>
          <w:rFonts w:ascii="Times New Roman" w:eastAsia="Times New Roman" w:hAnsi="Times New Roman" w:cs="Times New Roman"/>
          <w:spacing w:val="-43"/>
          <w:sz w:val="24"/>
          <w:szCs w:val="24"/>
        </w:rPr>
        <w:t xml:space="preserve">  </w:t>
      </w:r>
      <w:r w:rsidRPr="005D5FE8">
        <w:rPr>
          <w:rFonts w:ascii="Times New Roman" w:eastAsia="Times New Roman" w:hAnsi="Times New Roman" w:cs="Times New Roman"/>
          <w:sz w:val="24"/>
          <w:szCs w:val="24"/>
        </w:rPr>
        <w:t>семей, анкетирование.</w:t>
      </w:r>
    </w:p>
    <w:p w:rsidR="005D5FE8" w:rsidRPr="005D5FE8" w:rsidRDefault="005D5FE8" w:rsidP="004A17AE">
      <w:pPr>
        <w:widowControl w:val="0"/>
        <w:numPr>
          <w:ilvl w:val="0"/>
          <w:numId w:val="13"/>
        </w:numPr>
        <w:tabs>
          <w:tab w:val="left" w:pos="0"/>
          <w:tab w:val="left" w:pos="426"/>
        </w:tabs>
        <w:spacing w:before="41" w:after="0" w:line="240" w:lineRule="auto"/>
        <w:ind w:right="171" w:firstLine="709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5D5FE8">
        <w:rPr>
          <w:rFonts w:ascii="Times New Roman" w:eastAsia="Times New Roman" w:hAnsi="Times New Roman" w:cs="Times New Roman"/>
          <w:i/>
          <w:sz w:val="24"/>
          <w:szCs w:val="24"/>
        </w:rPr>
        <w:t>Информирование родителей о ходе образовательного процесс</w:t>
      </w:r>
      <w:r w:rsidRPr="005D5FE8">
        <w:rPr>
          <w:rFonts w:ascii="Times New Roman" w:eastAsia="Times New Roman" w:hAnsi="Times New Roman" w:cs="Times New Roman"/>
          <w:sz w:val="24"/>
          <w:szCs w:val="24"/>
        </w:rPr>
        <w:t>а</w:t>
      </w:r>
      <w:r w:rsidRPr="005D5FE8">
        <w:rPr>
          <w:rFonts w:ascii="Times New Roman" w:eastAsia="Times New Roman" w:hAnsi="Times New Roman" w:cs="Times New Roman"/>
          <w:i/>
          <w:sz w:val="24"/>
          <w:szCs w:val="24"/>
        </w:rPr>
        <w:t xml:space="preserve">: </w:t>
      </w:r>
      <w:r w:rsidRPr="005D5FE8">
        <w:rPr>
          <w:rFonts w:ascii="Times New Roman" w:eastAsia="Times New Roman" w:hAnsi="Times New Roman" w:cs="Times New Roman"/>
          <w:sz w:val="24"/>
          <w:szCs w:val="24"/>
        </w:rPr>
        <w:t xml:space="preserve">дни открытых дверей, индивидуальные и групповые </w:t>
      </w:r>
      <w:r w:rsidRPr="005D5FE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консультации, </w:t>
      </w:r>
      <w:r w:rsidRPr="005D5FE8">
        <w:rPr>
          <w:rFonts w:ascii="Times New Roman" w:eastAsia="Times New Roman" w:hAnsi="Times New Roman" w:cs="Times New Roman"/>
          <w:sz w:val="24"/>
          <w:szCs w:val="24"/>
        </w:rPr>
        <w:t xml:space="preserve">родительские собрания, оформление информационных стендов, организация выставок детского творчества, приглашение родителей на детские праздники и развлечения, создание памяток, ознакомление с деятельностью </w:t>
      </w:r>
      <w:r w:rsidRPr="005D5FE8">
        <w:rPr>
          <w:rFonts w:ascii="Times New Roman" w:eastAsia="Times New Roman" w:hAnsi="Times New Roman" w:cs="Times New Roman"/>
          <w:spacing w:val="-6"/>
          <w:sz w:val="24"/>
          <w:szCs w:val="24"/>
          <w:lang w:val="en-US"/>
        </w:rPr>
        <w:t xml:space="preserve">ДОУ </w:t>
      </w:r>
      <w:proofErr w:type="spellStart"/>
      <w:r w:rsidRPr="005D5FE8">
        <w:rPr>
          <w:rFonts w:ascii="Times New Roman" w:eastAsia="Times New Roman" w:hAnsi="Times New Roman" w:cs="Times New Roman"/>
          <w:sz w:val="24"/>
          <w:szCs w:val="24"/>
          <w:lang w:val="en-US"/>
        </w:rPr>
        <w:t>на</w:t>
      </w:r>
      <w:proofErr w:type="spellEnd"/>
      <w:r w:rsidRPr="005D5FE8">
        <w:rPr>
          <w:rFonts w:ascii="Times New Roman" w:eastAsia="Times New Roman" w:hAnsi="Times New Roman" w:cs="Times New Roman"/>
          <w:spacing w:val="-12"/>
          <w:sz w:val="24"/>
          <w:szCs w:val="24"/>
          <w:lang w:val="en-US"/>
        </w:rPr>
        <w:t xml:space="preserve"> </w:t>
      </w:r>
      <w:proofErr w:type="spellStart"/>
      <w:r w:rsidRPr="005D5FE8">
        <w:rPr>
          <w:rFonts w:ascii="Times New Roman" w:eastAsia="Times New Roman" w:hAnsi="Times New Roman" w:cs="Times New Roman"/>
          <w:sz w:val="24"/>
          <w:szCs w:val="24"/>
          <w:lang w:val="en-US"/>
        </w:rPr>
        <w:t>сайте</w:t>
      </w:r>
      <w:proofErr w:type="spellEnd"/>
      <w:r w:rsidRPr="005D5FE8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</w:p>
    <w:p w:rsidR="005D5FE8" w:rsidRPr="005D5FE8" w:rsidRDefault="005D5FE8" w:rsidP="004A17AE">
      <w:pPr>
        <w:widowControl w:val="0"/>
        <w:numPr>
          <w:ilvl w:val="0"/>
          <w:numId w:val="13"/>
        </w:numPr>
        <w:tabs>
          <w:tab w:val="left" w:pos="0"/>
          <w:tab w:val="left" w:pos="426"/>
        </w:tabs>
        <w:spacing w:before="1" w:after="0" w:line="240" w:lineRule="auto"/>
        <w:ind w:right="171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5FE8">
        <w:rPr>
          <w:rFonts w:ascii="Times New Roman" w:eastAsia="Times New Roman" w:hAnsi="Times New Roman" w:cs="Times New Roman"/>
          <w:i/>
          <w:sz w:val="24"/>
          <w:szCs w:val="24"/>
        </w:rPr>
        <w:t>Образование   родителей</w:t>
      </w:r>
      <w:r w:rsidRPr="005D5FE8">
        <w:rPr>
          <w:rFonts w:ascii="Times New Roman" w:eastAsia="Times New Roman" w:hAnsi="Times New Roman" w:cs="Times New Roman"/>
          <w:b/>
          <w:sz w:val="24"/>
          <w:szCs w:val="24"/>
        </w:rPr>
        <w:t xml:space="preserve">:   </w:t>
      </w:r>
      <w:r w:rsidRPr="005D5FE8">
        <w:rPr>
          <w:rFonts w:ascii="Times New Roman" w:eastAsia="Times New Roman" w:hAnsi="Times New Roman" w:cs="Times New Roman"/>
          <w:sz w:val="24"/>
          <w:szCs w:val="24"/>
        </w:rPr>
        <w:t xml:space="preserve">организация </w:t>
      </w:r>
      <w:r w:rsidRPr="005D5FE8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 </w:t>
      </w:r>
      <w:r w:rsidRPr="005D5FE8">
        <w:rPr>
          <w:rFonts w:ascii="Times New Roman" w:eastAsia="Times New Roman" w:hAnsi="Times New Roman" w:cs="Times New Roman"/>
          <w:sz w:val="24"/>
          <w:szCs w:val="24"/>
        </w:rPr>
        <w:t xml:space="preserve"> проведение консультаций, тренингов.</w:t>
      </w:r>
    </w:p>
    <w:p w:rsidR="005D5FE8" w:rsidRDefault="005D5FE8" w:rsidP="004A17AE">
      <w:pPr>
        <w:widowControl w:val="0"/>
        <w:numPr>
          <w:ilvl w:val="0"/>
          <w:numId w:val="13"/>
        </w:numPr>
        <w:tabs>
          <w:tab w:val="left" w:pos="0"/>
          <w:tab w:val="left" w:pos="426"/>
        </w:tabs>
        <w:spacing w:before="41" w:after="0" w:line="240" w:lineRule="auto"/>
        <w:ind w:right="171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5D5FE8">
        <w:rPr>
          <w:rFonts w:ascii="Times New Roman" w:eastAsia="Times New Roman" w:hAnsi="Times New Roman" w:cs="Times New Roman"/>
          <w:i/>
          <w:sz w:val="24"/>
          <w:szCs w:val="24"/>
        </w:rPr>
        <w:t>Совместная деятельность</w:t>
      </w:r>
      <w:r w:rsidRPr="005D5FE8">
        <w:rPr>
          <w:rFonts w:ascii="Times New Roman" w:eastAsia="Times New Roman" w:hAnsi="Times New Roman" w:cs="Times New Roman"/>
          <w:b/>
          <w:i/>
          <w:sz w:val="24"/>
          <w:szCs w:val="24"/>
        </w:rPr>
        <w:t xml:space="preserve">: </w:t>
      </w:r>
      <w:r w:rsidRPr="005D5FE8">
        <w:rPr>
          <w:rFonts w:ascii="Times New Roman" w:eastAsia="Times New Roman" w:hAnsi="Times New Roman" w:cs="Times New Roman"/>
          <w:sz w:val="24"/>
          <w:szCs w:val="24"/>
        </w:rPr>
        <w:t xml:space="preserve">привлечение родителей к организации театральных постановок, праздников, концертов, прогулок, экскурсий, к участию в </w:t>
      </w:r>
      <w:r w:rsidRPr="005D5FE8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детской </w:t>
      </w:r>
      <w:r w:rsidRPr="005D5FE8">
        <w:rPr>
          <w:rFonts w:ascii="Times New Roman" w:eastAsia="Times New Roman" w:hAnsi="Times New Roman" w:cs="Times New Roman"/>
          <w:sz w:val="24"/>
          <w:szCs w:val="24"/>
        </w:rPr>
        <w:t>исследовательской и проектной</w:t>
      </w:r>
      <w:r w:rsidRPr="005D5FE8">
        <w:rPr>
          <w:rFonts w:ascii="Times New Roman" w:eastAsia="Times New Roman" w:hAnsi="Times New Roman" w:cs="Times New Roman"/>
          <w:spacing w:val="-34"/>
          <w:sz w:val="24"/>
          <w:szCs w:val="24"/>
        </w:rPr>
        <w:t xml:space="preserve"> </w:t>
      </w:r>
      <w:r w:rsidRPr="005D5FE8">
        <w:rPr>
          <w:rFonts w:ascii="Times New Roman" w:eastAsia="Times New Roman" w:hAnsi="Times New Roman" w:cs="Times New Roman"/>
          <w:sz w:val="24"/>
          <w:szCs w:val="24"/>
        </w:rPr>
        <w:t>деятельности</w:t>
      </w:r>
    </w:p>
    <w:p w:rsidR="00E8168A" w:rsidRPr="005D5FE8" w:rsidRDefault="00E8168A" w:rsidP="00E8168A">
      <w:pPr>
        <w:widowControl w:val="0"/>
        <w:tabs>
          <w:tab w:val="left" w:pos="0"/>
          <w:tab w:val="left" w:pos="426"/>
        </w:tabs>
        <w:spacing w:before="41" w:after="0" w:line="240" w:lineRule="auto"/>
        <w:ind w:left="942" w:right="171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9E4A38" w:rsidRPr="009E4A38" w:rsidRDefault="009E4A38" w:rsidP="009E4A38">
      <w:pPr>
        <w:keepNext/>
        <w:suppressLineNumbers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i/>
          <w:color w:val="000000"/>
          <w:sz w:val="24"/>
          <w:szCs w:val="24"/>
          <w:lang w:eastAsia="zh-CN"/>
        </w:rPr>
      </w:pPr>
    </w:p>
    <w:p w:rsidR="00E8168A" w:rsidRPr="00E8168A" w:rsidRDefault="00E8168A" w:rsidP="00E8168A">
      <w:pPr>
        <w:widowControl w:val="0"/>
        <w:tabs>
          <w:tab w:val="left" w:pos="0"/>
          <w:tab w:val="left" w:pos="426"/>
        </w:tabs>
        <w:spacing w:before="208" w:after="0" w:line="240" w:lineRule="auto"/>
        <w:ind w:right="171" w:firstLine="709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8168A">
        <w:rPr>
          <w:rFonts w:ascii="Times New Roman" w:eastAsia="Times New Roman" w:hAnsi="Times New Roman" w:cs="Times New Roman"/>
          <w:b/>
          <w:sz w:val="24"/>
          <w:szCs w:val="24"/>
        </w:rPr>
        <w:t>СОДЕРЖАНИЕ НАПРАВЛЕНИЙ РАБОТЫ С СЕМЬЁЙ ПО ОБРАЗОВАТЕЛЬНЫМ ОБЛАСТЯМ</w:t>
      </w:r>
    </w:p>
    <w:p w:rsidR="00E8168A" w:rsidRPr="00E8168A" w:rsidRDefault="00E8168A" w:rsidP="00E8168A">
      <w:pPr>
        <w:widowControl w:val="0"/>
        <w:tabs>
          <w:tab w:val="left" w:pos="0"/>
          <w:tab w:val="left" w:pos="426"/>
        </w:tabs>
        <w:spacing w:before="25" w:after="0" w:line="240" w:lineRule="auto"/>
        <w:ind w:right="17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 w:eastAsia="x-none"/>
        </w:rPr>
      </w:pPr>
      <w:proofErr w:type="spellStart"/>
      <w:r w:rsidRPr="00E8168A">
        <w:rPr>
          <w:rFonts w:ascii="Times New Roman" w:eastAsia="Times New Roman" w:hAnsi="Times New Roman" w:cs="Times New Roman"/>
          <w:b/>
          <w:sz w:val="24"/>
          <w:szCs w:val="24"/>
          <w:u w:val="single"/>
          <w:lang w:val="en-US" w:eastAsia="x-none"/>
        </w:rPr>
        <w:t>Образовательная</w:t>
      </w:r>
      <w:proofErr w:type="spellEnd"/>
      <w:r w:rsidRPr="00E8168A">
        <w:rPr>
          <w:rFonts w:ascii="Times New Roman" w:eastAsia="Times New Roman" w:hAnsi="Times New Roman" w:cs="Times New Roman"/>
          <w:b/>
          <w:sz w:val="24"/>
          <w:szCs w:val="24"/>
          <w:u w:val="single"/>
          <w:lang w:val="en-US" w:eastAsia="x-none"/>
        </w:rPr>
        <w:t xml:space="preserve"> </w:t>
      </w:r>
      <w:proofErr w:type="spellStart"/>
      <w:r w:rsidRPr="00E8168A">
        <w:rPr>
          <w:rFonts w:ascii="Times New Roman" w:eastAsia="Times New Roman" w:hAnsi="Times New Roman" w:cs="Times New Roman"/>
          <w:b/>
          <w:sz w:val="24"/>
          <w:szCs w:val="24"/>
          <w:u w:val="single"/>
          <w:lang w:val="en-US" w:eastAsia="x-none"/>
        </w:rPr>
        <w:t>область</w:t>
      </w:r>
      <w:proofErr w:type="spellEnd"/>
      <w:r w:rsidRPr="00E8168A">
        <w:rPr>
          <w:rFonts w:ascii="Times New Roman" w:eastAsia="Times New Roman" w:hAnsi="Times New Roman" w:cs="Times New Roman"/>
          <w:b/>
          <w:sz w:val="24"/>
          <w:szCs w:val="24"/>
          <w:u w:val="single"/>
          <w:lang w:val="en-US" w:eastAsia="x-none"/>
        </w:rPr>
        <w:t xml:space="preserve"> «</w:t>
      </w:r>
      <w:proofErr w:type="spellStart"/>
      <w:r w:rsidRPr="00E8168A">
        <w:rPr>
          <w:rFonts w:ascii="Times New Roman" w:eastAsia="Times New Roman" w:hAnsi="Times New Roman" w:cs="Times New Roman"/>
          <w:b/>
          <w:sz w:val="24"/>
          <w:szCs w:val="24"/>
          <w:u w:val="single"/>
          <w:lang w:val="en-US" w:eastAsia="x-none"/>
        </w:rPr>
        <w:t>Физическое</w:t>
      </w:r>
      <w:proofErr w:type="spellEnd"/>
      <w:r w:rsidRPr="00E8168A">
        <w:rPr>
          <w:rFonts w:ascii="Times New Roman" w:eastAsia="Times New Roman" w:hAnsi="Times New Roman" w:cs="Times New Roman"/>
          <w:b/>
          <w:sz w:val="24"/>
          <w:szCs w:val="24"/>
          <w:u w:val="single"/>
          <w:lang w:val="en-US" w:eastAsia="x-none"/>
        </w:rPr>
        <w:t xml:space="preserve"> </w:t>
      </w:r>
      <w:proofErr w:type="spellStart"/>
      <w:r w:rsidRPr="00E8168A">
        <w:rPr>
          <w:rFonts w:ascii="Times New Roman" w:eastAsia="Times New Roman" w:hAnsi="Times New Roman" w:cs="Times New Roman"/>
          <w:b/>
          <w:sz w:val="24"/>
          <w:szCs w:val="24"/>
          <w:u w:val="single"/>
          <w:lang w:val="en-US" w:eastAsia="x-none"/>
        </w:rPr>
        <w:t>развитие</w:t>
      </w:r>
      <w:proofErr w:type="spellEnd"/>
      <w:r w:rsidRPr="00E8168A">
        <w:rPr>
          <w:rFonts w:ascii="Times New Roman" w:eastAsia="Times New Roman" w:hAnsi="Times New Roman" w:cs="Times New Roman"/>
          <w:b/>
          <w:sz w:val="24"/>
          <w:szCs w:val="24"/>
          <w:u w:val="single"/>
          <w:lang w:val="en-US" w:eastAsia="x-none"/>
        </w:rPr>
        <w:t>»</w:t>
      </w:r>
    </w:p>
    <w:p w:rsidR="00E8168A" w:rsidRPr="00E8168A" w:rsidRDefault="00E8168A" w:rsidP="004A17AE">
      <w:pPr>
        <w:widowControl w:val="0"/>
        <w:numPr>
          <w:ilvl w:val="1"/>
          <w:numId w:val="14"/>
        </w:numPr>
        <w:tabs>
          <w:tab w:val="left" w:pos="0"/>
          <w:tab w:val="left" w:pos="426"/>
        </w:tabs>
        <w:spacing w:before="2" w:after="0" w:line="293" w:lineRule="exact"/>
        <w:ind w:right="171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168A">
        <w:rPr>
          <w:rFonts w:ascii="Times New Roman" w:eastAsia="Times New Roman" w:hAnsi="Times New Roman" w:cs="Times New Roman"/>
          <w:sz w:val="24"/>
          <w:szCs w:val="24"/>
        </w:rPr>
        <w:t>Объяснять</w:t>
      </w:r>
      <w:r w:rsidRPr="00E8168A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>родителям,</w:t>
      </w:r>
      <w:r w:rsidRPr="00E8168A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>как</w:t>
      </w:r>
      <w:r w:rsidRPr="00E8168A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>образ</w:t>
      </w:r>
      <w:r w:rsidRPr="00E8168A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>жизни</w:t>
      </w:r>
      <w:r w:rsidRPr="00E8168A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>семьи</w:t>
      </w:r>
      <w:r w:rsidRPr="00E8168A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>воздействует</w:t>
      </w:r>
      <w:r w:rsidRPr="00E8168A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>на</w:t>
      </w:r>
      <w:r w:rsidRPr="00E8168A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lastRenderedPageBreak/>
        <w:t>здоровье</w:t>
      </w:r>
      <w:r w:rsidRPr="00E8168A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>ребенка.</w:t>
      </w:r>
    </w:p>
    <w:p w:rsidR="00E8168A" w:rsidRPr="00E8168A" w:rsidRDefault="00E8168A" w:rsidP="004A17AE">
      <w:pPr>
        <w:widowControl w:val="0"/>
        <w:numPr>
          <w:ilvl w:val="1"/>
          <w:numId w:val="14"/>
        </w:numPr>
        <w:tabs>
          <w:tab w:val="left" w:pos="0"/>
          <w:tab w:val="left" w:pos="426"/>
        </w:tabs>
        <w:spacing w:after="0" w:line="240" w:lineRule="auto"/>
        <w:ind w:right="171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Информировать родителей о факторах, влияющих на физическое здоровье ребенка (спокойное общение, питание, закаливание, движения). Рассказывать о действии негативных факторов (переохлаждение, перегревание, перекармливание и др.), наносящих непоправимый вред здоровью малыша. </w:t>
      </w:r>
      <w:proofErr w:type="gramStart"/>
      <w:r w:rsidRPr="00E8168A">
        <w:rPr>
          <w:rFonts w:ascii="Times New Roman" w:eastAsia="Times New Roman" w:hAnsi="Times New Roman" w:cs="Times New Roman"/>
          <w:sz w:val="24"/>
          <w:szCs w:val="24"/>
        </w:rPr>
        <w:t>Помогать родителям сохранять</w:t>
      </w:r>
      <w:proofErr w:type="gramEnd"/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 и укреплять физическое и психическое здоровье</w:t>
      </w:r>
      <w:r w:rsidRPr="00E8168A">
        <w:rPr>
          <w:rFonts w:ascii="Times New Roman" w:eastAsia="Times New Roman" w:hAnsi="Times New Roman" w:cs="Times New Roman"/>
          <w:spacing w:val="-41"/>
          <w:sz w:val="24"/>
          <w:szCs w:val="24"/>
        </w:rPr>
        <w:t xml:space="preserve">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>ребенка.</w:t>
      </w:r>
    </w:p>
    <w:p w:rsidR="00E8168A" w:rsidRPr="00E8168A" w:rsidRDefault="00E8168A" w:rsidP="004A17AE">
      <w:pPr>
        <w:widowControl w:val="0"/>
        <w:numPr>
          <w:ilvl w:val="1"/>
          <w:numId w:val="14"/>
        </w:numPr>
        <w:tabs>
          <w:tab w:val="left" w:pos="0"/>
          <w:tab w:val="left" w:pos="426"/>
        </w:tabs>
        <w:spacing w:after="0" w:line="240" w:lineRule="auto"/>
        <w:ind w:left="142" w:right="171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Ориентировать родителей на совместное с </w:t>
      </w: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ребенком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чтение литературы, посвященной сохранению и укреплению здоровья, просмотр соответствующих </w:t>
      </w: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художественных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>мультипликационных</w:t>
      </w:r>
      <w:r w:rsidRPr="00E8168A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>фильмов.</w:t>
      </w:r>
    </w:p>
    <w:p w:rsidR="00E8168A" w:rsidRPr="00E8168A" w:rsidRDefault="00E8168A" w:rsidP="004A17AE">
      <w:pPr>
        <w:widowControl w:val="0"/>
        <w:numPr>
          <w:ilvl w:val="1"/>
          <w:numId w:val="14"/>
        </w:numPr>
        <w:tabs>
          <w:tab w:val="left" w:pos="0"/>
          <w:tab w:val="left" w:pos="426"/>
        </w:tabs>
        <w:spacing w:after="0" w:line="240" w:lineRule="auto"/>
        <w:ind w:left="142" w:right="171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Знакомить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родителей с оздоровительными мероприятиями, проводимыми в </w:t>
      </w: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детском </w:t>
      </w:r>
      <w:r w:rsidRPr="00E8168A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саду.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Разъяснять важность посещения детьми секций, </w:t>
      </w:r>
      <w:r w:rsidRPr="00E8168A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студий,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>ориентированных на оздоровление</w:t>
      </w:r>
      <w:r w:rsidRPr="00E8168A">
        <w:rPr>
          <w:rFonts w:ascii="Times New Roman" w:eastAsia="Times New Roman" w:hAnsi="Times New Roman" w:cs="Times New Roman"/>
          <w:spacing w:val="-1"/>
          <w:sz w:val="24"/>
          <w:szCs w:val="24"/>
        </w:rPr>
        <w:t xml:space="preserve"> </w:t>
      </w: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>дошкольников.</w:t>
      </w:r>
    </w:p>
    <w:p w:rsidR="00E8168A" w:rsidRPr="00E8168A" w:rsidRDefault="00E8168A" w:rsidP="004A17AE">
      <w:pPr>
        <w:widowControl w:val="0"/>
        <w:numPr>
          <w:ilvl w:val="0"/>
          <w:numId w:val="14"/>
        </w:numPr>
        <w:tabs>
          <w:tab w:val="left" w:pos="0"/>
          <w:tab w:val="left" w:pos="426"/>
          <w:tab w:val="left" w:pos="822"/>
        </w:tabs>
        <w:spacing w:before="28" w:after="0" w:line="240" w:lineRule="auto"/>
        <w:ind w:left="142" w:right="171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Разъяснять родителям (через оформление соответствующего раздела в </w:t>
      </w:r>
      <w:r w:rsidRPr="00E8168A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«уголке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для родителей», на родительских собраниях, в личных беседах, </w:t>
      </w: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рекомендуя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>соответствующую литературу) необходимость создания в семье предпосылок для полноценного физического развития</w:t>
      </w:r>
      <w:r w:rsidRPr="00E8168A">
        <w:rPr>
          <w:rFonts w:ascii="Times New Roman" w:eastAsia="Times New Roman" w:hAnsi="Times New Roman" w:cs="Times New Roman"/>
          <w:spacing w:val="-44"/>
          <w:sz w:val="24"/>
          <w:szCs w:val="24"/>
        </w:rPr>
        <w:t xml:space="preserve">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>ребенка.</w:t>
      </w:r>
    </w:p>
    <w:p w:rsidR="00E8168A" w:rsidRPr="00E8168A" w:rsidRDefault="00E8168A" w:rsidP="004A17AE">
      <w:pPr>
        <w:widowControl w:val="0"/>
        <w:numPr>
          <w:ilvl w:val="0"/>
          <w:numId w:val="14"/>
        </w:numPr>
        <w:tabs>
          <w:tab w:val="left" w:pos="0"/>
          <w:tab w:val="left" w:pos="426"/>
          <w:tab w:val="left" w:pos="822"/>
        </w:tabs>
        <w:spacing w:before="2" w:after="0" w:line="240" w:lineRule="auto"/>
        <w:ind w:left="142" w:right="171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Ориентировать родителей на формирование у ребенка положительного отношения к </w:t>
      </w: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физкультуре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и спорту; привычки выполнять ежедневно утреннюю гимнастику (это лучше всего делать на личном примере или через совместную утреннюю зарядку); стимулирование двигательной активности ребенка совместными спортивными занятиями (лыжи, коньки, фитнес), совместными подвижными играми, длительными прогулками в парк или лес; создание дома спортивного </w:t>
      </w: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>уголка;</w:t>
      </w:r>
      <w:proofErr w:type="gramEnd"/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 </w:t>
      </w:r>
      <w:proofErr w:type="gramStart"/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покупка ребенку спортивного инвентаря (мячик, скакалка, лыжи, </w:t>
      </w: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коньки,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велосипед, самокат и </w:t>
      </w:r>
      <w:r w:rsidRPr="00E8168A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т.д.);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совместное чтение литературы, посвященной спорту; просмотр соответствующих </w:t>
      </w: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художественных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>и мультипликационных</w:t>
      </w:r>
      <w:r w:rsidRPr="00E8168A">
        <w:rPr>
          <w:rFonts w:ascii="Times New Roman" w:eastAsia="Times New Roman" w:hAnsi="Times New Roman" w:cs="Times New Roman"/>
          <w:spacing w:val="-37"/>
          <w:sz w:val="24"/>
          <w:szCs w:val="24"/>
        </w:rPr>
        <w:t xml:space="preserve">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>фильмов.</w:t>
      </w:r>
      <w:proofErr w:type="gramEnd"/>
    </w:p>
    <w:p w:rsidR="00E8168A" w:rsidRPr="00E8168A" w:rsidRDefault="00E8168A" w:rsidP="004A17AE">
      <w:pPr>
        <w:widowControl w:val="0"/>
        <w:numPr>
          <w:ilvl w:val="0"/>
          <w:numId w:val="14"/>
        </w:numPr>
        <w:tabs>
          <w:tab w:val="left" w:pos="0"/>
          <w:tab w:val="left" w:pos="426"/>
          <w:tab w:val="left" w:pos="822"/>
        </w:tabs>
        <w:spacing w:after="0" w:line="240" w:lineRule="auto"/>
        <w:ind w:left="142" w:right="171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Информировать родителей об актуальных </w:t>
      </w: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задачах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физического воспитания детей  на разных возрастных этапах их развития, а также о возможностях </w:t>
      </w: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детского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>сада в решении данных</w:t>
      </w:r>
      <w:r w:rsidRPr="00E8168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 </w:t>
      </w: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>задач.</w:t>
      </w:r>
    </w:p>
    <w:p w:rsidR="00E8168A" w:rsidRPr="00E8168A" w:rsidRDefault="00E8168A" w:rsidP="004A17AE">
      <w:pPr>
        <w:widowControl w:val="0"/>
        <w:numPr>
          <w:ilvl w:val="0"/>
          <w:numId w:val="14"/>
        </w:numPr>
        <w:tabs>
          <w:tab w:val="left" w:pos="0"/>
          <w:tab w:val="left" w:pos="426"/>
          <w:tab w:val="left" w:pos="822"/>
        </w:tabs>
        <w:spacing w:after="0" w:line="240" w:lineRule="auto"/>
        <w:ind w:left="142" w:right="171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Знакомить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с лучшим опытом физического воспитания </w:t>
      </w: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дошкольников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в семье и </w:t>
      </w: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детском </w:t>
      </w:r>
      <w:r w:rsidRPr="00E8168A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саду,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демонстрирующим средства, формы и </w:t>
      </w:r>
      <w:r w:rsidRPr="00E8168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методы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>развития важных физических качеств, воспитания потребности в двигательной</w:t>
      </w:r>
      <w:r w:rsidRPr="00E8168A">
        <w:rPr>
          <w:rFonts w:ascii="Times New Roman" w:eastAsia="Times New Roman" w:hAnsi="Times New Roman" w:cs="Times New Roman"/>
          <w:spacing w:val="-10"/>
          <w:sz w:val="24"/>
          <w:szCs w:val="24"/>
        </w:rPr>
        <w:t xml:space="preserve">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>деятельности.</w:t>
      </w:r>
    </w:p>
    <w:p w:rsidR="00E8168A" w:rsidRPr="00E8168A" w:rsidRDefault="00E8168A" w:rsidP="004A17AE">
      <w:pPr>
        <w:widowControl w:val="0"/>
        <w:numPr>
          <w:ilvl w:val="0"/>
          <w:numId w:val="14"/>
        </w:numPr>
        <w:tabs>
          <w:tab w:val="left" w:pos="0"/>
          <w:tab w:val="left" w:pos="426"/>
          <w:tab w:val="left" w:pos="822"/>
        </w:tabs>
        <w:spacing w:after="0" w:line="240" w:lineRule="auto"/>
        <w:ind w:left="142" w:right="171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Создавать в </w:t>
      </w: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детском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саду условия для совместных с родителями занятий физической </w:t>
      </w:r>
      <w:r w:rsidRPr="00E8168A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культурой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и спортом. Привлекать родителей к участию в совместных с детьми </w:t>
      </w: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физкультурных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праздниках и других мероприятиях, организуемых  в </w:t>
      </w: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детском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>саду (а также районе,</w:t>
      </w:r>
      <w:r w:rsidRPr="00E8168A">
        <w:rPr>
          <w:rFonts w:ascii="Times New Roman" w:eastAsia="Times New Roman" w:hAnsi="Times New Roman" w:cs="Times New Roman"/>
          <w:spacing w:val="-12"/>
          <w:sz w:val="24"/>
          <w:szCs w:val="24"/>
        </w:rPr>
        <w:t xml:space="preserve">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>городе).</w:t>
      </w:r>
    </w:p>
    <w:p w:rsidR="00E8168A" w:rsidRPr="00E8168A" w:rsidRDefault="00E8168A" w:rsidP="00E8168A">
      <w:pPr>
        <w:widowControl w:val="0"/>
        <w:tabs>
          <w:tab w:val="left" w:pos="0"/>
          <w:tab w:val="left" w:pos="426"/>
        </w:tabs>
        <w:spacing w:after="0" w:line="275" w:lineRule="exact"/>
        <w:ind w:left="142" w:right="17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x-none"/>
        </w:rPr>
      </w:pPr>
      <w:r w:rsidRPr="00E8168A">
        <w:rPr>
          <w:rFonts w:ascii="Times New Roman" w:eastAsia="Times New Roman" w:hAnsi="Times New Roman" w:cs="Times New Roman"/>
          <w:b/>
          <w:sz w:val="24"/>
          <w:szCs w:val="24"/>
          <w:u w:val="single"/>
          <w:lang w:eastAsia="x-none"/>
        </w:rPr>
        <w:t>Образовательная область «Социально-коммуникативное развитие»</w:t>
      </w:r>
    </w:p>
    <w:p w:rsidR="00E8168A" w:rsidRPr="00E8168A" w:rsidRDefault="00E8168A" w:rsidP="004A17AE">
      <w:pPr>
        <w:widowControl w:val="0"/>
        <w:numPr>
          <w:ilvl w:val="0"/>
          <w:numId w:val="14"/>
        </w:numPr>
        <w:tabs>
          <w:tab w:val="left" w:pos="0"/>
          <w:tab w:val="left" w:pos="426"/>
          <w:tab w:val="left" w:pos="822"/>
        </w:tabs>
        <w:spacing w:before="24" w:after="0" w:line="274" w:lineRule="exact"/>
        <w:ind w:left="142" w:right="171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Показывать родителям значение развития </w:t>
      </w: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экологического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>сознания как условия всеобщей</w:t>
      </w:r>
      <w:r w:rsidRPr="00E8168A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>выживаемости</w:t>
      </w:r>
      <w:r w:rsidRPr="00E8168A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>природы,</w:t>
      </w:r>
      <w:r w:rsidRPr="00E8168A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>семьи,</w:t>
      </w:r>
      <w:r w:rsidRPr="00E8168A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>отельного</w:t>
      </w:r>
      <w:r w:rsidRPr="00E8168A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>человека,</w:t>
      </w:r>
      <w:r w:rsidRPr="00E8168A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>всего</w:t>
      </w:r>
      <w:r w:rsidRPr="00E8168A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>человечества.</w:t>
      </w:r>
    </w:p>
    <w:p w:rsidR="00E8168A" w:rsidRPr="00E8168A" w:rsidRDefault="00E8168A" w:rsidP="004A17AE">
      <w:pPr>
        <w:widowControl w:val="0"/>
        <w:numPr>
          <w:ilvl w:val="0"/>
          <w:numId w:val="14"/>
        </w:numPr>
        <w:tabs>
          <w:tab w:val="left" w:pos="0"/>
          <w:tab w:val="left" w:pos="426"/>
          <w:tab w:val="left" w:pos="822"/>
        </w:tabs>
        <w:spacing w:after="0" w:line="240" w:lineRule="auto"/>
        <w:ind w:left="142" w:right="171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Знакомить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родителей с опасными для здоровья ребенка ситуациями,  возникающими дома, на </w:t>
      </w: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даче,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на дороге, в </w:t>
      </w:r>
      <w:r w:rsidRPr="00E8168A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лесу,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>у водоема, и способами поведения</w:t>
      </w:r>
      <w:r w:rsidRPr="00E8168A">
        <w:rPr>
          <w:rFonts w:ascii="Times New Roman" w:eastAsia="Times New Roman" w:hAnsi="Times New Roman" w:cs="Times New Roman"/>
          <w:spacing w:val="-37"/>
          <w:sz w:val="24"/>
          <w:szCs w:val="24"/>
        </w:rPr>
        <w:t xml:space="preserve">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>в них. Направлять внимание родителей на развитие у детей способности видеть, осознавать и избегать</w:t>
      </w:r>
      <w:r w:rsidRPr="00E8168A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>опасности,</w:t>
      </w:r>
    </w:p>
    <w:p w:rsidR="00E8168A" w:rsidRPr="00E8168A" w:rsidRDefault="00E8168A" w:rsidP="004A17AE">
      <w:pPr>
        <w:widowControl w:val="0"/>
        <w:numPr>
          <w:ilvl w:val="0"/>
          <w:numId w:val="14"/>
        </w:numPr>
        <w:tabs>
          <w:tab w:val="left" w:pos="0"/>
          <w:tab w:val="left" w:pos="426"/>
          <w:tab w:val="left" w:pos="822"/>
        </w:tabs>
        <w:spacing w:after="0" w:line="240" w:lineRule="auto"/>
        <w:ind w:left="142" w:right="171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Информировать родителей о необходимости создания благоприятных и безопасных условий пребывания детей на </w:t>
      </w: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улице (соблюдать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технику безопасности во время игр и развлечений на каруселях, на качелях, на горке, в песочнице, во время катания на велосипеде, во время отдыха у водоема и </w:t>
      </w: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т.д.). </w:t>
      </w:r>
      <w:proofErr w:type="gramStart"/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Рассказывать о </w:t>
      </w:r>
      <w:r w:rsidRPr="00E8168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необходимости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создания безопасных условий пребывания детей </w:t>
      </w: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дома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(не держать в доступных для них местах лекарства, предметы бытовой химии, электрические приборы; содержать в порядке электрические розетки; не оставлять детей без присмотра в </w:t>
      </w:r>
      <w:r w:rsidRPr="00E8168A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комнате, где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открыты окна и балконы и </w:t>
      </w:r>
      <w:r w:rsidRPr="00E8168A">
        <w:rPr>
          <w:rFonts w:ascii="Times New Roman" w:eastAsia="Times New Roman" w:hAnsi="Times New Roman" w:cs="Times New Roman"/>
          <w:spacing w:val="-4"/>
          <w:sz w:val="24"/>
          <w:szCs w:val="24"/>
        </w:rPr>
        <w:t>т.д.).</w:t>
      </w:r>
      <w:proofErr w:type="gramEnd"/>
      <w:r w:rsidRPr="00E8168A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Информировать родителей о том, что должны делать дети в случае непредвиденной ситуации (звать на помощь  взрослых; называть свои фамилию и имя; при необходимости — фамилию, имя и отчество родителей, адрес и телефон; при </w:t>
      </w: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необходимости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звонить по телефонам экстренной помощи «01», «02» и «03» и </w:t>
      </w:r>
      <w:r w:rsidRPr="00E8168A">
        <w:rPr>
          <w:rFonts w:ascii="Times New Roman" w:eastAsia="Times New Roman" w:hAnsi="Times New Roman" w:cs="Times New Roman"/>
          <w:spacing w:val="-10"/>
          <w:sz w:val="24"/>
          <w:szCs w:val="24"/>
        </w:rPr>
        <w:t>т.</w:t>
      </w:r>
      <w:r w:rsidRPr="00E8168A">
        <w:rPr>
          <w:rFonts w:ascii="Times New Roman" w:eastAsia="Times New Roman" w:hAnsi="Times New Roman" w:cs="Times New Roman"/>
          <w:spacing w:val="-27"/>
          <w:sz w:val="24"/>
          <w:szCs w:val="24"/>
        </w:rPr>
        <w:t xml:space="preserve">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>д.).</w:t>
      </w:r>
    </w:p>
    <w:p w:rsidR="00E8168A" w:rsidRPr="00E8168A" w:rsidRDefault="00E8168A" w:rsidP="004A17AE">
      <w:pPr>
        <w:widowControl w:val="0"/>
        <w:numPr>
          <w:ilvl w:val="0"/>
          <w:numId w:val="14"/>
        </w:numPr>
        <w:tabs>
          <w:tab w:val="left" w:pos="0"/>
          <w:tab w:val="left" w:pos="426"/>
          <w:tab w:val="left" w:pos="822"/>
        </w:tabs>
        <w:spacing w:after="0" w:line="240" w:lineRule="auto"/>
        <w:ind w:left="142" w:right="171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Привлекать родителей к активному отдыху с детьми, расширяющему границы жизни </w:t>
      </w: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дошкольников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и формирующему навыки безопасного поведения во время отдыха. Помогать родителям планировать выходные дни с детьми, обдумывая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проблемные   ситуации,   стимулирующие   формирование   моделей   </w:t>
      </w:r>
      <w:r w:rsidRPr="00E8168A">
        <w:rPr>
          <w:rFonts w:ascii="Times New Roman" w:eastAsia="Times New Roman" w:hAnsi="Times New Roman" w:cs="Times New Roman"/>
          <w:spacing w:val="35"/>
          <w:sz w:val="24"/>
          <w:szCs w:val="24"/>
        </w:rPr>
        <w:t xml:space="preserve"> </w:t>
      </w:r>
      <w:proofErr w:type="gramStart"/>
      <w:r w:rsidRPr="00E8168A">
        <w:rPr>
          <w:rFonts w:ascii="Times New Roman" w:eastAsia="Times New Roman" w:hAnsi="Times New Roman" w:cs="Times New Roman"/>
          <w:sz w:val="24"/>
          <w:szCs w:val="24"/>
        </w:rPr>
        <w:t>позитивного</w:t>
      </w:r>
      <w:proofErr w:type="gramEnd"/>
    </w:p>
    <w:p w:rsidR="00E8168A" w:rsidRPr="00E8168A" w:rsidRDefault="00E8168A" w:rsidP="00E8168A">
      <w:pPr>
        <w:widowControl w:val="0"/>
        <w:tabs>
          <w:tab w:val="left" w:pos="0"/>
          <w:tab w:val="left" w:pos="426"/>
        </w:tabs>
        <w:spacing w:before="48" w:after="0" w:line="240" w:lineRule="auto"/>
        <w:ind w:left="142" w:right="171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E8168A">
        <w:rPr>
          <w:rFonts w:ascii="Times New Roman" w:eastAsia="Times New Roman" w:hAnsi="Times New Roman" w:cs="Times New Roman"/>
          <w:sz w:val="24"/>
          <w:szCs w:val="24"/>
          <w:lang w:eastAsia="x-none"/>
        </w:rPr>
        <w:t>поведения в разных жизненных ситуациях.</w:t>
      </w:r>
    </w:p>
    <w:p w:rsidR="00E8168A" w:rsidRPr="00E8168A" w:rsidRDefault="00E8168A" w:rsidP="004A17AE">
      <w:pPr>
        <w:widowControl w:val="0"/>
        <w:numPr>
          <w:ilvl w:val="0"/>
          <w:numId w:val="14"/>
        </w:numPr>
        <w:tabs>
          <w:tab w:val="left" w:pos="0"/>
          <w:tab w:val="left" w:pos="426"/>
          <w:tab w:val="left" w:pos="822"/>
        </w:tabs>
        <w:spacing w:before="42" w:after="0" w:line="240" w:lineRule="auto"/>
        <w:ind w:left="142" w:right="171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Подчеркивать роль взрослого в формировании поведения ребенка. Побуждать родителей на личном примере демонстрировать детям соблюдение правил безопасного поведения на дорогах, бережное отношение к природе и </w:t>
      </w:r>
      <w:r w:rsidRPr="00E8168A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т.д.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Ориентировать родителей на совместное с </w:t>
      </w: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ребенком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чтение литературы, посвященной сохранению и укреплению здоровья, просмотр соответствующих </w:t>
      </w: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художественных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>мультипликационных</w:t>
      </w:r>
      <w:r w:rsidRPr="00E8168A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>фильмов.</w:t>
      </w:r>
    </w:p>
    <w:p w:rsidR="00E8168A" w:rsidRPr="00E8168A" w:rsidRDefault="00E8168A" w:rsidP="004A17AE">
      <w:pPr>
        <w:widowControl w:val="0"/>
        <w:numPr>
          <w:ilvl w:val="0"/>
          <w:numId w:val="14"/>
        </w:numPr>
        <w:tabs>
          <w:tab w:val="left" w:pos="0"/>
          <w:tab w:val="left" w:pos="426"/>
          <w:tab w:val="left" w:pos="822"/>
        </w:tabs>
        <w:spacing w:after="0" w:line="240" w:lineRule="auto"/>
        <w:ind w:left="142" w:right="171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Знакомить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>родителей с формами работы дошкольного учреждения по проблеме безопасности детей дошкольного</w:t>
      </w:r>
      <w:r w:rsidRPr="00E8168A">
        <w:rPr>
          <w:rFonts w:ascii="Times New Roman" w:eastAsia="Times New Roman" w:hAnsi="Times New Roman" w:cs="Times New Roman"/>
          <w:spacing w:val="-28"/>
          <w:sz w:val="24"/>
          <w:szCs w:val="24"/>
        </w:rPr>
        <w:t xml:space="preserve">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>возраста.</w:t>
      </w:r>
    </w:p>
    <w:p w:rsidR="00E8168A" w:rsidRPr="00E8168A" w:rsidRDefault="00E8168A" w:rsidP="004A17AE">
      <w:pPr>
        <w:widowControl w:val="0"/>
        <w:numPr>
          <w:ilvl w:val="0"/>
          <w:numId w:val="14"/>
        </w:numPr>
        <w:tabs>
          <w:tab w:val="left" w:pos="0"/>
          <w:tab w:val="left" w:pos="426"/>
          <w:tab w:val="left" w:pos="822"/>
        </w:tabs>
        <w:spacing w:before="2" w:after="0" w:line="273" w:lineRule="auto"/>
        <w:ind w:left="142" w:right="171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Знакомить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родителей с достижениями и трудностями общественного воспитания в </w:t>
      </w: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>детском</w:t>
      </w:r>
      <w:r w:rsidRPr="00E8168A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E8168A">
        <w:rPr>
          <w:rFonts w:ascii="Times New Roman" w:eastAsia="Times New Roman" w:hAnsi="Times New Roman" w:cs="Times New Roman"/>
          <w:spacing w:val="-5"/>
          <w:sz w:val="24"/>
          <w:szCs w:val="24"/>
        </w:rPr>
        <w:t>саду.</w:t>
      </w:r>
    </w:p>
    <w:p w:rsidR="00E8168A" w:rsidRPr="00E8168A" w:rsidRDefault="00E8168A" w:rsidP="004A17AE">
      <w:pPr>
        <w:widowControl w:val="0"/>
        <w:numPr>
          <w:ilvl w:val="0"/>
          <w:numId w:val="14"/>
        </w:numPr>
        <w:tabs>
          <w:tab w:val="left" w:pos="0"/>
          <w:tab w:val="left" w:pos="426"/>
          <w:tab w:val="left" w:pos="822"/>
        </w:tabs>
        <w:spacing w:before="3" w:after="0" w:line="240" w:lineRule="auto"/>
        <w:ind w:left="142" w:right="171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Показывать родителям значение матери, отца, а также дедушек и бабушек, воспитателей, детей (сверстников, младших и старших детей) в развитии взаимодействия ребенка с социумом, понимания социальных норм поведения. Подчеркивать ценность каждого ребенка для общества вне зависимости от </w:t>
      </w: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его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>индивидуальных особенностей и этнической</w:t>
      </w:r>
      <w:r w:rsidRPr="00E8168A">
        <w:rPr>
          <w:rFonts w:ascii="Times New Roman" w:eastAsia="Times New Roman" w:hAnsi="Times New Roman" w:cs="Times New Roman"/>
          <w:spacing w:val="-21"/>
          <w:sz w:val="24"/>
          <w:szCs w:val="24"/>
        </w:rPr>
        <w:t xml:space="preserve">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>принадлежности.</w:t>
      </w:r>
    </w:p>
    <w:p w:rsidR="00E8168A" w:rsidRPr="00E8168A" w:rsidRDefault="00E8168A" w:rsidP="004A17AE">
      <w:pPr>
        <w:widowControl w:val="0"/>
        <w:numPr>
          <w:ilvl w:val="0"/>
          <w:numId w:val="14"/>
        </w:numPr>
        <w:tabs>
          <w:tab w:val="left" w:pos="0"/>
          <w:tab w:val="left" w:pos="426"/>
          <w:tab w:val="left" w:pos="822"/>
        </w:tabs>
        <w:spacing w:before="3" w:after="0" w:line="273" w:lineRule="auto"/>
        <w:ind w:left="142" w:right="171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168A">
        <w:rPr>
          <w:rFonts w:ascii="Times New Roman" w:eastAsia="Times New Roman" w:hAnsi="Times New Roman" w:cs="Times New Roman"/>
          <w:sz w:val="24"/>
          <w:szCs w:val="24"/>
        </w:rPr>
        <w:t>Заинтересовывать родителей в развитии игровой деятельности детей, обеспечивающей успешную социализацию, усвоение тендерного</w:t>
      </w:r>
      <w:r w:rsidRPr="00E8168A">
        <w:rPr>
          <w:rFonts w:ascii="Times New Roman" w:eastAsia="Times New Roman" w:hAnsi="Times New Roman" w:cs="Times New Roman"/>
          <w:spacing w:val="-42"/>
          <w:sz w:val="24"/>
          <w:szCs w:val="24"/>
        </w:rPr>
        <w:t xml:space="preserve">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>поведения.</w:t>
      </w:r>
    </w:p>
    <w:p w:rsidR="00E8168A" w:rsidRPr="00E8168A" w:rsidRDefault="00E8168A" w:rsidP="004A17AE">
      <w:pPr>
        <w:widowControl w:val="0"/>
        <w:numPr>
          <w:ilvl w:val="0"/>
          <w:numId w:val="14"/>
        </w:numPr>
        <w:tabs>
          <w:tab w:val="left" w:pos="0"/>
          <w:tab w:val="left" w:pos="426"/>
          <w:tab w:val="left" w:pos="822"/>
        </w:tabs>
        <w:spacing w:before="3" w:after="0" w:line="273" w:lineRule="auto"/>
        <w:ind w:left="142" w:right="171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168A">
        <w:rPr>
          <w:rFonts w:ascii="Times New Roman" w:eastAsia="Times New Roman" w:hAnsi="Times New Roman" w:cs="Times New Roman"/>
          <w:sz w:val="24"/>
          <w:szCs w:val="24"/>
        </w:rPr>
        <w:t>Создавать у родителей мотивацию к сохранению семейных традиций и</w:t>
      </w:r>
      <w:r w:rsidRPr="00E8168A">
        <w:rPr>
          <w:rFonts w:ascii="Times New Roman" w:eastAsia="Times New Roman" w:hAnsi="Times New Roman" w:cs="Times New Roman"/>
          <w:spacing w:val="-41"/>
          <w:sz w:val="24"/>
          <w:szCs w:val="24"/>
        </w:rPr>
        <w:t xml:space="preserve">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>зарождению новых.</w:t>
      </w:r>
    </w:p>
    <w:p w:rsidR="00E8168A" w:rsidRPr="00E8168A" w:rsidRDefault="00E8168A" w:rsidP="004A17AE">
      <w:pPr>
        <w:widowControl w:val="0"/>
        <w:numPr>
          <w:ilvl w:val="0"/>
          <w:numId w:val="14"/>
        </w:numPr>
        <w:tabs>
          <w:tab w:val="left" w:pos="0"/>
          <w:tab w:val="left" w:pos="426"/>
          <w:tab w:val="left" w:pos="822"/>
        </w:tabs>
        <w:spacing w:before="3" w:after="0" w:line="240" w:lineRule="auto"/>
        <w:ind w:left="142" w:right="171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Поддерживать семью в выстраивании взаимодействия ребенка с незнакомыми взрослыми и детьми в </w:t>
      </w: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детском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саду (например, на этапе освоения новой предметно-развивающей среды </w:t>
      </w: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детского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сада, группы — при поступлении в детский сад, </w:t>
      </w: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переходе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новую </w:t>
      </w:r>
      <w:r w:rsidRPr="00E8168A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группу,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смене воспитателей и других ситуациях),  вне его (например, в </w:t>
      </w:r>
      <w:r w:rsidRPr="00E8168A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ходе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>проектной</w:t>
      </w:r>
      <w:r w:rsidRPr="00E8168A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>деятельности).</w:t>
      </w:r>
    </w:p>
    <w:p w:rsidR="00E8168A" w:rsidRPr="00E8168A" w:rsidRDefault="00E8168A" w:rsidP="00E8168A">
      <w:pPr>
        <w:widowControl w:val="0"/>
        <w:tabs>
          <w:tab w:val="left" w:pos="0"/>
          <w:tab w:val="left" w:pos="426"/>
          <w:tab w:val="left" w:pos="822"/>
        </w:tabs>
        <w:spacing w:before="22" w:after="0" w:line="274" w:lineRule="exact"/>
        <w:ind w:left="851" w:right="171" w:hanging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Изучать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традиции </w:t>
      </w: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трудового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>воспитания, сложившиеся и развивающиеся в семьях воспитанников.</w:t>
      </w:r>
    </w:p>
    <w:p w:rsidR="00E8168A" w:rsidRPr="00E8168A" w:rsidRDefault="00E8168A" w:rsidP="004A17AE">
      <w:pPr>
        <w:widowControl w:val="0"/>
        <w:numPr>
          <w:ilvl w:val="0"/>
          <w:numId w:val="14"/>
        </w:numPr>
        <w:tabs>
          <w:tab w:val="left" w:pos="0"/>
          <w:tab w:val="left" w:pos="426"/>
          <w:tab w:val="left" w:pos="822"/>
        </w:tabs>
        <w:spacing w:after="0" w:line="240" w:lineRule="auto"/>
        <w:ind w:left="142" w:right="171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Знакомить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родителей с возможностями </w:t>
      </w:r>
      <w:r w:rsidRPr="00E8168A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трудового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воспитания в семье и </w:t>
      </w: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детском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>саду; показывать необходимость навыков самообслуживания, помощи взрослым, наличия у ребенка домашних</w:t>
      </w:r>
      <w:r w:rsidRPr="00E8168A">
        <w:rPr>
          <w:rFonts w:ascii="Times New Roman" w:eastAsia="Times New Roman" w:hAnsi="Times New Roman" w:cs="Times New Roman"/>
          <w:spacing w:val="-29"/>
          <w:sz w:val="24"/>
          <w:szCs w:val="24"/>
        </w:rPr>
        <w:t xml:space="preserve">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>обязанностей.</w:t>
      </w:r>
    </w:p>
    <w:p w:rsidR="00E8168A" w:rsidRPr="00E8168A" w:rsidRDefault="00E8168A" w:rsidP="004A17AE">
      <w:pPr>
        <w:widowControl w:val="0"/>
        <w:numPr>
          <w:ilvl w:val="0"/>
          <w:numId w:val="14"/>
        </w:numPr>
        <w:tabs>
          <w:tab w:val="left" w:pos="426"/>
        </w:tabs>
        <w:spacing w:after="0" w:line="240" w:lineRule="auto"/>
        <w:ind w:left="142" w:right="171" w:firstLine="124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Побуждать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близких взрослых </w:t>
      </w: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знакомить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детей с домашним и профессиональным </w:t>
      </w:r>
      <w:r w:rsidRPr="00E8168A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трудом,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показывать его </w:t>
      </w: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результаты,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обращать внимание на отношение членов семьи к </w:t>
      </w:r>
      <w:r w:rsidRPr="00E8168A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труду.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Развивать у родителей интерес к совместным с детьми проектам по изучению </w:t>
      </w: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трудовых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традиций, сложившихся в семье, а также </w:t>
      </w:r>
      <w:r w:rsidRPr="00E8168A">
        <w:rPr>
          <w:rFonts w:ascii="Times New Roman" w:eastAsia="Times New Roman" w:hAnsi="Times New Roman" w:cs="Times New Roman"/>
          <w:spacing w:val="-2"/>
          <w:sz w:val="24"/>
          <w:szCs w:val="24"/>
        </w:rPr>
        <w:t xml:space="preserve">родном </w:t>
      </w: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>городе</w:t>
      </w:r>
      <w:r w:rsidRPr="00E8168A">
        <w:rPr>
          <w:rFonts w:ascii="Times New Roman" w:eastAsia="Times New Roman" w:hAnsi="Times New Roman" w:cs="Times New Roman"/>
          <w:spacing w:val="-19"/>
          <w:sz w:val="24"/>
          <w:szCs w:val="24"/>
        </w:rPr>
        <w:t xml:space="preserve">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>(селе).</w:t>
      </w:r>
    </w:p>
    <w:p w:rsidR="00E8168A" w:rsidRPr="00E8168A" w:rsidRDefault="00E8168A" w:rsidP="004A17AE">
      <w:pPr>
        <w:widowControl w:val="0"/>
        <w:numPr>
          <w:ilvl w:val="0"/>
          <w:numId w:val="14"/>
        </w:numPr>
        <w:tabs>
          <w:tab w:val="left" w:pos="0"/>
          <w:tab w:val="left" w:pos="426"/>
        </w:tabs>
        <w:spacing w:after="0" w:line="240" w:lineRule="auto"/>
        <w:ind w:left="142" w:right="171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Привлекать внимание родителей к различным формам совместной с детьми </w:t>
      </w: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трудовой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деятельности в детском саду и дома, способствующей формированию взаимодействия взрослых с детьми, возникновению чувства единения, радости, гордости за </w:t>
      </w:r>
      <w:r w:rsidRPr="00E8168A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результаты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>общего</w:t>
      </w:r>
      <w:r w:rsidRPr="00E8168A">
        <w:rPr>
          <w:rFonts w:ascii="Times New Roman" w:eastAsia="Times New Roman" w:hAnsi="Times New Roman" w:cs="Times New Roman"/>
          <w:spacing w:val="4"/>
          <w:sz w:val="24"/>
          <w:szCs w:val="24"/>
        </w:rPr>
        <w:t xml:space="preserve"> </w:t>
      </w:r>
      <w:r w:rsidRPr="00E8168A">
        <w:rPr>
          <w:rFonts w:ascii="Times New Roman" w:eastAsia="Times New Roman" w:hAnsi="Times New Roman" w:cs="Times New Roman"/>
          <w:spacing w:val="-4"/>
          <w:sz w:val="24"/>
          <w:szCs w:val="24"/>
        </w:rPr>
        <w:t>труда.</w:t>
      </w:r>
    </w:p>
    <w:p w:rsidR="00E8168A" w:rsidRPr="00E8168A" w:rsidRDefault="00E8168A" w:rsidP="004A17AE">
      <w:pPr>
        <w:widowControl w:val="0"/>
        <w:numPr>
          <w:ilvl w:val="0"/>
          <w:numId w:val="14"/>
        </w:numPr>
        <w:tabs>
          <w:tab w:val="left" w:pos="0"/>
          <w:tab w:val="left" w:pos="426"/>
        </w:tabs>
        <w:spacing w:before="3" w:after="0" w:line="273" w:lineRule="auto"/>
        <w:ind w:left="142" w:right="171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Ориентировать родителей на совместное с </w:t>
      </w: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ребенком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чтение литературы, посвященной различным профессиям, </w:t>
      </w:r>
      <w:r w:rsidRPr="00E8168A">
        <w:rPr>
          <w:rFonts w:ascii="Times New Roman" w:eastAsia="Times New Roman" w:hAnsi="Times New Roman" w:cs="Times New Roman"/>
          <w:spacing w:val="-7"/>
          <w:sz w:val="24"/>
          <w:szCs w:val="24"/>
        </w:rPr>
        <w:t xml:space="preserve">труду,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просмотр соответствующих </w:t>
      </w: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художественных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и </w:t>
      </w: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>мультипликационных</w:t>
      </w:r>
      <w:r w:rsidRPr="00E8168A">
        <w:rPr>
          <w:rFonts w:ascii="Times New Roman" w:eastAsia="Times New Roman" w:hAnsi="Times New Roman" w:cs="Times New Roman"/>
          <w:spacing w:val="24"/>
          <w:sz w:val="24"/>
          <w:szCs w:val="24"/>
        </w:rPr>
        <w:t xml:space="preserve">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>фильмов.</w:t>
      </w:r>
    </w:p>
    <w:p w:rsidR="00E8168A" w:rsidRPr="00E8168A" w:rsidRDefault="00E8168A" w:rsidP="004A17AE">
      <w:pPr>
        <w:widowControl w:val="0"/>
        <w:numPr>
          <w:ilvl w:val="0"/>
          <w:numId w:val="14"/>
        </w:numPr>
        <w:tabs>
          <w:tab w:val="left" w:pos="0"/>
          <w:tab w:val="left" w:pos="426"/>
        </w:tabs>
        <w:spacing w:before="3" w:after="0" w:line="240" w:lineRule="auto"/>
        <w:ind w:left="142" w:right="171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Проводить совместные с родителями конкурсы, акции по благоустройству и озеленению территории </w:t>
      </w: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детского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сада, ориентируясь на потребности и  возможности детей и </w:t>
      </w:r>
      <w:r w:rsidRPr="00E8168A">
        <w:rPr>
          <w:rFonts w:ascii="Times New Roman" w:eastAsia="Times New Roman" w:hAnsi="Times New Roman" w:cs="Times New Roman"/>
          <w:spacing w:val="-4"/>
          <w:sz w:val="24"/>
          <w:szCs w:val="24"/>
        </w:rPr>
        <w:t xml:space="preserve">научно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>- обоснованные принципы и</w:t>
      </w:r>
      <w:r w:rsidRPr="00E8168A">
        <w:rPr>
          <w:rFonts w:ascii="Times New Roman" w:eastAsia="Times New Roman" w:hAnsi="Times New Roman" w:cs="Times New Roman"/>
          <w:spacing w:val="-26"/>
          <w:sz w:val="24"/>
          <w:szCs w:val="24"/>
        </w:rPr>
        <w:t xml:space="preserve">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>нормативы.</w:t>
      </w:r>
    </w:p>
    <w:p w:rsidR="00E8168A" w:rsidRPr="00E8168A" w:rsidRDefault="00E8168A" w:rsidP="00E8168A">
      <w:pPr>
        <w:widowControl w:val="0"/>
        <w:tabs>
          <w:tab w:val="left" w:pos="0"/>
          <w:tab w:val="left" w:pos="426"/>
        </w:tabs>
        <w:spacing w:after="0" w:line="275" w:lineRule="exact"/>
        <w:ind w:left="142" w:right="17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 w:eastAsia="x-none"/>
        </w:rPr>
      </w:pPr>
      <w:proofErr w:type="spellStart"/>
      <w:r w:rsidRPr="00E8168A">
        <w:rPr>
          <w:rFonts w:ascii="Times New Roman" w:eastAsia="Times New Roman" w:hAnsi="Times New Roman" w:cs="Times New Roman"/>
          <w:b/>
          <w:sz w:val="24"/>
          <w:szCs w:val="24"/>
          <w:u w:val="single"/>
          <w:lang w:val="en-US" w:eastAsia="x-none"/>
        </w:rPr>
        <w:t>Образовательная</w:t>
      </w:r>
      <w:proofErr w:type="spellEnd"/>
      <w:r w:rsidRPr="00E8168A">
        <w:rPr>
          <w:rFonts w:ascii="Times New Roman" w:eastAsia="Times New Roman" w:hAnsi="Times New Roman" w:cs="Times New Roman"/>
          <w:b/>
          <w:sz w:val="24"/>
          <w:szCs w:val="24"/>
          <w:u w:val="single"/>
          <w:lang w:val="en-US" w:eastAsia="x-none"/>
        </w:rPr>
        <w:t xml:space="preserve"> </w:t>
      </w:r>
      <w:proofErr w:type="spellStart"/>
      <w:r w:rsidRPr="00E8168A">
        <w:rPr>
          <w:rFonts w:ascii="Times New Roman" w:eastAsia="Times New Roman" w:hAnsi="Times New Roman" w:cs="Times New Roman"/>
          <w:b/>
          <w:sz w:val="24"/>
          <w:szCs w:val="24"/>
          <w:u w:val="single"/>
          <w:lang w:val="en-US" w:eastAsia="x-none"/>
        </w:rPr>
        <w:t>область</w:t>
      </w:r>
      <w:proofErr w:type="spellEnd"/>
      <w:r w:rsidRPr="00E8168A">
        <w:rPr>
          <w:rFonts w:ascii="Times New Roman" w:eastAsia="Times New Roman" w:hAnsi="Times New Roman" w:cs="Times New Roman"/>
          <w:b/>
          <w:sz w:val="24"/>
          <w:szCs w:val="24"/>
          <w:u w:val="single"/>
          <w:lang w:val="en-US" w:eastAsia="x-none"/>
        </w:rPr>
        <w:t xml:space="preserve"> «</w:t>
      </w:r>
      <w:proofErr w:type="spellStart"/>
      <w:r w:rsidRPr="00E8168A">
        <w:rPr>
          <w:rFonts w:ascii="Times New Roman" w:eastAsia="Times New Roman" w:hAnsi="Times New Roman" w:cs="Times New Roman"/>
          <w:b/>
          <w:sz w:val="24"/>
          <w:szCs w:val="24"/>
          <w:u w:val="single"/>
          <w:lang w:val="en-US" w:eastAsia="x-none"/>
        </w:rPr>
        <w:t>Познавательное</w:t>
      </w:r>
      <w:proofErr w:type="spellEnd"/>
      <w:r w:rsidRPr="00E8168A">
        <w:rPr>
          <w:rFonts w:ascii="Times New Roman" w:eastAsia="Times New Roman" w:hAnsi="Times New Roman" w:cs="Times New Roman"/>
          <w:b/>
          <w:sz w:val="24"/>
          <w:szCs w:val="24"/>
          <w:u w:val="single"/>
          <w:lang w:val="en-US" w:eastAsia="x-none"/>
        </w:rPr>
        <w:t xml:space="preserve"> </w:t>
      </w:r>
      <w:proofErr w:type="spellStart"/>
      <w:r w:rsidRPr="00E8168A">
        <w:rPr>
          <w:rFonts w:ascii="Times New Roman" w:eastAsia="Times New Roman" w:hAnsi="Times New Roman" w:cs="Times New Roman"/>
          <w:b/>
          <w:sz w:val="24"/>
          <w:szCs w:val="24"/>
          <w:u w:val="single"/>
          <w:lang w:val="en-US" w:eastAsia="x-none"/>
        </w:rPr>
        <w:t>развитие</w:t>
      </w:r>
      <w:proofErr w:type="spellEnd"/>
      <w:r w:rsidRPr="00E8168A">
        <w:rPr>
          <w:rFonts w:ascii="Times New Roman" w:eastAsia="Times New Roman" w:hAnsi="Times New Roman" w:cs="Times New Roman"/>
          <w:b/>
          <w:sz w:val="24"/>
          <w:szCs w:val="24"/>
          <w:u w:val="single"/>
          <w:lang w:val="en-US" w:eastAsia="x-none"/>
        </w:rPr>
        <w:t>»</w:t>
      </w:r>
    </w:p>
    <w:p w:rsidR="00E8168A" w:rsidRPr="00E8168A" w:rsidRDefault="00E8168A" w:rsidP="004A17AE">
      <w:pPr>
        <w:widowControl w:val="0"/>
        <w:numPr>
          <w:ilvl w:val="0"/>
          <w:numId w:val="14"/>
        </w:numPr>
        <w:tabs>
          <w:tab w:val="left" w:pos="0"/>
          <w:tab w:val="left" w:pos="426"/>
        </w:tabs>
        <w:spacing w:before="28" w:after="0" w:line="273" w:lineRule="auto"/>
        <w:ind w:left="142" w:right="171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Обращать внимание родителей на возможности интеллектуального развития ребенка в семье и </w:t>
      </w: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>детском</w:t>
      </w:r>
      <w:r w:rsidRPr="00E8168A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 саду.</w:t>
      </w:r>
    </w:p>
    <w:p w:rsidR="00E8168A" w:rsidRPr="00E8168A" w:rsidRDefault="00E8168A" w:rsidP="004A17AE">
      <w:pPr>
        <w:widowControl w:val="0"/>
        <w:numPr>
          <w:ilvl w:val="0"/>
          <w:numId w:val="14"/>
        </w:numPr>
        <w:tabs>
          <w:tab w:val="left" w:pos="0"/>
          <w:tab w:val="left" w:pos="426"/>
        </w:tabs>
        <w:spacing w:before="3" w:after="0" w:line="240" w:lineRule="auto"/>
        <w:ind w:left="142" w:right="171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Ориентировать родителей на развитие у ребенка потребности к  познанию, общению </w:t>
      </w:r>
      <w:proofErr w:type="gramStart"/>
      <w:r w:rsidRPr="00E8168A">
        <w:rPr>
          <w:rFonts w:ascii="Times New Roman" w:eastAsia="Times New Roman" w:hAnsi="Times New Roman" w:cs="Times New Roman"/>
          <w:sz w:val="24"/>
          <w:szCs w:val="24"/>
        </w:rPr>
        <w:t>со</w:t>
      </w:r>
      <w:proofErr w:type="gramEnd"/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 взрослыми и сверстниками. Обращать их внимание на ценность детских вопросов. </w:t>
      </w: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Побуждать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находить на них ответы посредством совместных с </w:t>
      </w: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ребенком наблюдений,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экспериментов, размышлений, чтения </w:t>
      </w: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художественной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>и познавательной литературы, просмотра художественных, документальных видеофильмов.</w:t>
      </w:r>
    </w:p>
    <w:p w:rsidR="00E8168A" w:rsidRPr="00E8168A" w:rsidRDefault="00E8168A" w:rsidP="004A17AE">
      <w:pPr>
        <w:widowControl w:val="0"/>
        <w:numPr>
          <w:ilvl w:val="0"/>
          <w:numId w:val="14"/>
        </w:numPr>
        <w:tabs>
          <w:tab w:val="left" w:pos="0"/>
          <w:tab w:val="left" w:pos="426"/>
        </w:tabs>
        <w:spacing w:after="0" w:line="240" w:lineRule="auto"/>
        <w:ind w:left="142" w:right="171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Показывать пользу прогулок и экскурсий для получения разнообразных впечатлений, вызывающих положительные эмоции и ощущения (зрительные,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слуховые, тактильные и др.). Совместно с родителями планировать, а также предлагать готовые маршруты </w:t>
      </w: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выходного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дня к историческим, памятным местам, местам отдыха </w:t>
      </w: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>горожан</w:t>
      </w:r>
      <w:r w:rsidRPr="00E8168A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>(сельчан).</w:t>
      </w:r>
    </w:p>
    <w:p w:rsidR="00E8168A" w:rsidRPr="00E8168A" w:rsidRDefault="00E8168A" w:rsidP="004A17AE">
      <w:pPr>
        <w:widowControl w:val="0"/>
        <w:numPr>
          <w:ilvl w:val="0"/>
          <w:numId w:val="14"/>
        </w:numPr>
        <w:tabs>
          <w:tab w:val="left" w:pos="0"/>
          <w:tab w:val="left" w:pos="426"/>
        </w:tabs>
        <w:spacing w:after="0" w:line="240" w:lineRule="auto"/>
        <w:ind w:left="142" w:right="171" w:firstLine="709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Привлекать родителей к совместной с детьми исследовательской, проектной и продуктивной деятельности в </w:t>
      </w: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детском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саду и дома, способствующей возникновению познавательной активности. </w:t>
      </w:r>
      <w:proofErr w:type="spellStart"/>
      <w:r w:rsidRPr="00E8168A">
        <w:rPr>
          <w:rFonts w:ascii="Times New Roman" w:eastAsia="Times New Roman" w:hAnsi="Times New Roman" w:cs="Times New Roman"/>
          <w:sz w:val="24"/>
          <w:szCs w:val="24"/>
          <w:lang w:val="en-US"/>
        </w:rPr>
        <w:t>Проводить</w:t>
      </w:r>
      <w:proofErr w:type="spellEnd"/>
      <w:r w:rsidRPr="00E8168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E8168A">
        <w:rPr>
          <w:rFonts w:ascii="Times New Roman" w:eastAsia="Times New Roman" w:hAnsi="Times New Roman" w:cs="Times New Roman"/>
          <w:sz w:val="24"/>
          <w:szCs w:val="24"/>
          <w:lang w:val="en-US"/>
        </w:rPr>
        <w:t>совместные</w:t>
      </w:r>
      <w:proofErr w:type="spellEnd"/>
      <w:r w:rsidRPr="00E8168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с </w:t>
      </w:r>
      <w:proofErr w:type="spellStart"/>
      <w:r w:rsidRPr="00E8168A">
        <w:rPr>
          <w:rFonts w:ascii="Times New Roman" w:eastAsia="Times New Roman" w:hAnsi="Times New Roman" w:cs="Times New Roman"/>
          <w:sz w:val="24"/>
          <w:szCs w:val="24"/>
          <w:lang w:val="en-US"/>
        </w:rPr>
        <w:t>семьей</w:t>
      </w:r>
      <w:proofErr w:type="spellEnd"/>
      <w:r w:rsidRPr="00E8168A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E8168A">
        <w:rPr>
          <w:rFonts w:ascii="Times New Roman" w:eastAsia="Times New Roman" w:hAnsi="Times New Roman" w:cs="Times New Roman"/>
          <w:spacing w:val="-3"/>
          <w:sz w:val="24"/>
          <w:szCs w:val="24"/>
          <w:lang w:val="en-US"/>
        </w:rPr>
        <w:t>конкурсы</w:t>
      </w:r>
      <w:proofErr w:type="spellEnd"/>
      <w:r w:rsidRPr="00E8168A">
        <w:rPr>
          <w:rFonts w:ascii="Times New Roman" w:eastAsia="Times New Roman" w:hAnsi="Times New Roman" w:cs="Times New Roman"/>
          <w:spacing w:val="-3"/>
          <w:sz w:val="24"/>
          <w:szCs w:val="24"/>
          <w:lang w:val="en-US"/>
        </w:rPr>
        <w:t>,</w:t>
      </w:r>
      <w:r w:rsidRPr="00E8168A">
        <w:rPr>
          <w:rFonts w:ascii="Times New Roman" w:eastAsia="Times New Roman" w:hAnsi="Times New Roman" w:cs="Times New Roman"/>
          <w:spacing w:val="-2"/>
          <w:sz w:val="24"/>
          <w:szCs w:val="24"/>
          <w:lang w:val="en-US"/>
        </w:rPr>
        <w:t xml:space="preserve"> </w:t>
      </w:r>
      <w:proofErr w:type="spellStart"/>
      <w:r w:rsidRPr="00E8168A">
        <w:rPr>
          <w:rFonts w:ascii="Times New Roman" w:eastAsia="Times New Roman" w:hAnsi="Times New Roman" w:cs="Times New Roman"/>
          <w:sz w:val="24"/>
          <w:szCs w:val="24"/>
          <w:lang w:val="en-US"/>
        </w:rPr>
        <w:t>игры-викторины</w:t>
      </w:r>
      <w:proofErr w:type="spellEnd"/>
      <w:r w:rsidRPr="00E8168A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</w:p>
    <w:p w:rsidR="00E8168A" w:rsidRPr="00E8168A" w:rsidRDefault="00E8168A" w:rsidP="00E8168A">
      <w:pPr>
        <w:widowControl w:val="0"/>
        <w:tabs>
          <w:tab w:val="left" w:pos="0"/>
          <w:tab w:val="left" w:pos="426"/>
        </w:tabs>
        <w:spacing w:after="0" w:line="275" w:lineRule="exact"/>
        <w:ind w:left="142" w:right="171" w:firstLine="709"/>
        <w:jc w:val="both"/>
        <w:rPr>
          <w:rFonts w:ascii="Times New Roman" w:eastAsia="Times New Roman" w:hAnsi="Times New Roman" w:cs="Times New Roman"/>
          <w:b/>
          <w:sz w:val="24"/>
          <w:szCs w:val="24"/>
          <w:lang w:val="en-US" w:eastAsia="x-none"/>
        </w:rPr>
      </w:pPr>
      <w:proofErr w:type="spellStart"/>
      <w:r w:rsidRPr="00E8168A">
        <w:rPr>
          <w:rFonts w:ascii="Times New Roman" w:eastAsia="Times New Roman" w:hAnsi="Times New Roman" w:cs="Times New Roman"/>
          <w:b/>
          <w:sz w:val="24"/>
          <w:szCs w:val="24"/>
          <w:u w:val="single"/>
          <w:lang w:val="en-US" w:eastAsia="x-none"/>
        </w:rPr>
        <w:t>Образовательная</w:t>
      </w:r>
      <w:proofErr w:type="spellEnd"/>
      <w:r w:rsidRPr="00E8168A">
        <w:rPr>
          <w:rFonts w:ascii="Times New Roman" w:eastAsia="Times New Roman" w:hAnsi="Times New Roman" w:cs="Times New Roman"/>
          <w:b/>
          <w:sz w:val="24"/>
          <w:szCs w:val="24"/>
          <w:u w:val="single"/>
          <w:lang w:val="en-US" w:eastAsia="x-none"/>
        </w:rPr>
        <w:t xml:space="preserve"> </w:t>
      </w:r>
      <w:proofErr w:type="spellStart"/>
      <w:r w:rsidRPr="00E8168A">
        <w:rPr>
          <w:rFonts w:ascii="Times New Roman" w:eastAsia="Times New Roman" w:hAnsi="Times New Roman" w:cs="Times New Roman"/>
          <w:b/>
          <w:sz w:val="24"/>
          <w:szCs w:val="24"/>
          <w:u w:val="single"/>
          <w:lang w:val="en-US" w:eastAsia="x-none"/>
        </w:rPr>
        <w:t>область</w:t>
      </w:r>
      <w:proofErr w:type="spellEnd"/>
      <w:r w:rsidRPr="00E8168A">
        <w:rPr>
          <w:rFonts w:ascii="Times New Roman" w:eastAsia="Times New Roman" w:hAnsi="Times New Roman" w:cs="Times New Roman"/>
          <w:b/>
          <w:sz w:val="24"/>
          <w:szCs w:val="24"/>
          <w:u w:val="single"/>
          <w:lang w:val="en-US" w:eastAsia="x-none"/>
        </w:rPr>
        <w:t xml:space="preserve"> «</w:t>
      </w:r>
      <w:proofErr w:type="spellStart"/>
      <w:r w:rsidRPr="00E8168A">
        <w:rPr>
          <w:rFonts w:ascii="Times New Roman" w:eastAsia="Times New Roman" w:hAnsi="Times New Roman" w:cs="Times New Roman"/>
          <w:b/>
          <w:sz w:val="24"/>
          <w:szCs w:val="24"/>
          <w:u w:val="single"/>
          <w:lang w:val="en-US" w:eastAsia="x-none"/>
        </w:rPr>
        <w:t>Речевое</w:t>
      </w:r>
      <w:proofErr w:type="spellEnd"/>
      <w:r w:rsidRPr="00E8168A">
        <w:rPr>
          <w:rFonts w:ascii="Times New Roman" w:eastAsia="Times New Roman" w:hAnsi="Times New Roman" w:cs="Times New Roman"/>
          <w:b/>
          <w:sz w:val="24"/>
          <w:szCs w:val="24"/>
          <w:u w:val="single"/>
          <w:lang w:val="en-US" w:eastAsia="x-none"/>
        </w:rPr>
        <w:t xml:space="preserve"> </w:t>
      </w:r>
      <w:proofErr w:type="spellStart"/>
      <w:r w:rsidRPr="00E8168A">
        <w:rPr>
          <w:rFonts w:ascii="Times New Roman" w:eastAsia="Times New Roman" w:hAnsi="Times New Roman" w:cs="Times New Roman"/>
          <w:b/>
          <w:sz w:val="24"/>
          <w:szCs w:val="24"/>
          <w:u w:val="single"/>
          <w:lang w:val="en-US" w:eastAsia="x-none"/>
        </w:rPr>
        <w:t>развитие</w:t>
      </w:r>
      <w:proofErr w:type="spellEnd"/>
      <w:r w:rsidRPr="00E8168A">
        <w:rPr>
          <w:rFonts w:ascii="Times New Roman" w:eastAsia="Times New Roman" w:hAnsi="Times New Roman" w:cs="Times New Roman"/>
          <w:b/>
          <w:sz w:val="24"/>
          <w:szCs w:val="24"/>
          <w:u w:val="single"/>
          <w:lang w:val="en-US" w:eastAsia="x-none"/>
        </w:rPr>
        <w:t>»</w:t>
      </w:r>
    </w:p>
    <w:p w:rsidR="00E8168A" w:rsidRPr="00E8168A" w:rsidRDefault="00E8168A" w:rsidP="004A17AE">
      <w:pPr>
        <w:widowControl w:val="0"/>
        <w:numPr>
          <w:ilvl w:val="0"/>
          <w:numId w:val="14"/>
        </w:numPr>
        <w:tabs>
          <w:tab w:val="left" w:pos="0"/>
          <w:tab w:val="left" w:pos="426"/>
        </w:tabs>
        <w:spacing w:before="4" w:after="0" w:line="237" w:lineRule="auto"/>
        <w:ind w:left="142" w:right="171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Изучать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особенности общения взрослых с детьми в семье. Обращать внимание родителей на возможности развития </w:t>
      </w: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коммуникативной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сферы ребенка в семье и </w:t>
      </w: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>детском</w:t>
      </w:r>
      <w:r w:rsidRPr="00E8168A">
        <w:rPr>
          <w:rFonts w:ascii="Times New Roman" w:eastAsia="Times New Roman" w:hAnsi="Times New Roman" w:cs="Times New Roman"/>
          <w:spacing w:val="3"/>
          <w:sz w:val="24"/>
          <w:szCs w:val="24"/>
        </w:rPr>
        <w:t xml:space="preserve"> </w:t>
      </w:r>
      <w:r w:rsidRPr="00E8168A">
        <w:rPr>
          <w:rFonts w:ascii="Times New Roman" w:eastAsia="Times New Roman" w:hAnsi="Times New Roman" w:cs="Times New Roman"/>
          <w:spacing w:val="-5"/>
          <w:sz w:val="24"/>
          <w:szCs w:val="24"/>
        </w:rPr>
        <w:t>саду.</w:t>
      </w:r>
    </w:p>
    <w:p w:rsidR="00E8168A" w:rsidRPr="00E8168A" w:rsidRDefault="00E8168A" w:rsidP="004A17AE">
      <w:pPr>
        <w:widowControl w:val="0"/>
        <w:numPr>
          <w:ilvl w:val="0"/>
          <w:numId w:val="14"/>
        </w:numPr>
        <w:tabs>
          <w:tab w:val="left" w:pos="0"/>
          <w:tab w:val="left" w:pos="426"/>
        </w:tabs>
        <w:spacing w:before="2" w:after="0" w:line="240" w:lineRule="auto"/>
        <w:ind w:left="142" w:right="171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Рекомендовать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родителям использовать каждую возможность для общения с </w:t>
      </w: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ребенком, поводом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для </w:t>
      </w: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которого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>могут стать любые события и связанные с ними эмоциональные состояния, достижения и трудности ребенка в развитии взаимодействия с миром и</w:t>
      </w:r>
      <w:r w:rsidRPr="00E8168A">
        <w:rPr>
          <w:rFonts w:ascii="Times New Roman" w:eastAsia="Times New Roman" w:hAnsi="Times New Roman" w:cs="Times New Roman"/>
          <w:spacing w:val="-19"/>
          <w:sz w:val="24"/>
          <w:szCs w:val="24"/>
        </w:rPr>
        <w:t xml:space="preserve">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>др.</w:t>
      </w:r>
    </w:p>
    <w:p w:rsidR="00E8168A" w:rsidRPr="00E8168A" w:rsidRDefault="00E8168A" w:rsidP="004A17AE">
      <w:pPr>
        <w:widowControl w:val="0"/>
        <w:numPr>
          <w:ilvl w:val="0"/>
          <w:numId w:val="14"/>
        </w:numPr>
        <w:tabs>
          <w:tab w:val="left" w:pos="0"/>
          <w:tab w:val="left" w:pos="426"/>
        </w:tabs>
        <w:spacing w:before="3" w:after="0" w:line="240" w:lineRule="auto"/>
        <w:ind w:left="142" w:right="171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Показывать родителям ценность диалогического общения с </w:t>
      </w: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ребенком,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открывающего возможность для познания окружающего мира, обмена </w:t>
      </w:r>
      <w:r w:rsidRPr="00E8168A">
        <w:rPr>
          <w:rFonts w:ascii="Times New Roman" w:eastAsia="Times New Roman" w:hAnsi="Times New Roman" w:cs="Times New Roman"/>
          <w:spacing w:val="2"/>
          <w:sz w:val="24"/>
          <w:szCs w:val="24"/>
        </w:rPr>
        <w:t>ин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>формацией</w:t>
      </w:r>
    </w:p>
    <w:p w:rsidR="00E8168A" w:rsidRPr="00E8168A" w:rsidRDefault="00E8168A" w:rsidP="00E8168A">
      <w:pPr>
        <w:widowControl w:val="0"/>
        <w:tabs>
          <w:tab w:val="left" w:pos="0"/>
          <w:tab w:val="left" w:pos="426"/>
        </w:tabs>
        <w:spacing w:before="3" w:after="0"/>
        <w:ind w:left="142" w:right="171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и эмоциями. Развивать у родителей навыки общения, используя семейные ассамблеи, </w:t>
      </w: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коммуникативные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тренинги и другие формы взаимодействия. Показывать значение доброго, теплого общения с </w:t>
      </w: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ребенком,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не допускающего грубости; демонстрировать ценность и уместность как делового, так и эмоционального общения. </w:t>
      </w: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Побуждать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родителей </w:t>
      </w:r>
      <w:proofErr w:type="gramStart"/>
      <w:r w:rsidRPr="00E8168A">
        <w:rPr>
          <w:rFonts w:ascii="Times New Roman" w:eastAsia="Times New Roman" w:hAnsi="Times New Roman" w:cs="Times New Roman"/>
          <w:sz w:val="24"/>
          <w:szCs w:val="24"/>
        </w:rPr>
        <w:t>помогать ребенку устанавливать</w:t>
      </w:r>
      <w:proofErr w:type="gramEnd"/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 взаимоотношения со сверстниками, младшими детьми; подсказывать, как легче решить </w:t>
      </w: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конфликтную </w:t>
      </w:r>
      <w:r w:rsidRPr="00E8168A">
        <w:rPr>
          <w:rFonts w:ascii="Times New Roman" w:eastAsia="Times New Roman" w:hAnsi="Times New Roman" w:cs="Times New Roman"/>
          <w:sz w:val="24"/>
          <w:szCs w:val="24"/>
          <w:lang w:val="en-US"/>
        </w:rPr>
        <w:t>(</w:t>
      </w:r>
      <w:proofErr w:type="spellStart"/>
      <w:r w:rsidRPr="00E8168A">
        <w:rPr>
          <w:rFonts w:ascii="Times New Roman" w:eastAsia="Times New Roman" w:hAnsi="Times New Roman" w:cs="Times New Roman"/>
          <w:sz w:val="24"/>
          <w:szCs w:val="24"/>
          <w:lang w:val="en-US"/>
        </w:rPr>
        <w:t>спорную</w:t>
      </w:r>
      <w:proofErr w:type="spellEnd"/>
      <w:r w:rsidRPr="00E8168A">
        <w:rPr>
          <w:rFonts w:ascii="Times New Roman" w:eastAsia="Times New Roman" w:hAnsi="Times New Roman" w:cs="Times New Roman"/>
          <w:sz w:val="24"/>
          <w:szCs w:val="24"/>
          <w:lang w:val="en-US"/>
        </w:rPr>
        <w:t>)</w:t>
      </w:r>
      <w:r w:rsidRPr="00E8168A">
        <w:rPr>
          <w:rFonts w:ascii="Times New Roman" w:eastAsia="Times New Roman" w:hAnsi="Times New Roman" w:cs="Times New Roman"/>
          <w:spacing w:val="-8"/>
          <w:sz w:val="24"/>
          <w:szCs w:val="24"/>
          <w:lang w:val="en-US"/>
        </w:rPr>
        <w:t xml:space="preserve"> </w:t>
      </w:r>
      <w:proofErr w:type="spellStart"/>
      <w:r w:rsidRPr="00E8168A">
        <w:rPr>
          <w:rFonts w:ascii="Times New Roman" w:eastAsia="Times New Roman" w:hAnsi="Times New Roman" w:cs="Times New Roman"/>
          <w:sz w:val="24"/>
          <w:szCs w:val="24"/>
          <w:lang w:val="en-US"/>
        </w:rPr>
        <w:t>ситуацию</w:t>
      </w:r>
      <w:proofErr w:type="spellEnd"/>
      <w:r w:rsidRPr="00E8168A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</w:p>
    <w:p w:rsidR="00E8168A" w:rsidRPr="00E8168A" w:rsidRDefault="00E8168A" w:rsidP="004A17AE">
      <w:pPr>
        <w:widowControl w:val="0"/>
        <w:numPr>
          <w:ilvl w:val="0"/>
          <w:numId w:val="14"/>
        </w:numPr>
        <w:tabs>
          <w:tab w:val="left" w:pos="0"/>
          <w:tab w:val="left" w:pos="426"/>
        </w:tabs>
        <w:spacing w:after="0" w:line="240" w:lineRule="auto"/>
        <w:ind w:left="142" w:right="171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168A">
        <w:rPr>
          <w:rFonts w:ascii="Times New Roman" w:eastAsia="Times New Roman" w:hAnsi="Times New Roman" w:cs="Times New Roman"/>
          <w:sz w:val="24"/>
          <w:szCs w:val="24"/>
        </w:rPr>
        <w:t>Привлекать родителей к разнообразному по содержанию и формам, способствующему развитию свободного общения взрослых с детьми в соответствии с познавательными потребностями</w:t>
      </w:r>
      <w:r w:rsidRPr="00E8168A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>дошкольников.</w:t>
      </w:r>
    </w:p>
    <w:p w:rsidR="00E8168A" w:rsidRPr="00E8168A" w:rsidRDefault="00E8168A" w:rsidP="004A17AE">
      <w:pPr>
        <w:widowControl w:val="0"/>
        <w:numPr>
          <w:ilvl w:val="0"/>
          <w:numId w:val="14"/>
        </w:numPr>
        <w:tabs>
          <w:tab w:val="left" w:pos="0"/>
          <w:tab w:val="left" w:pos="426"/>
        </w:tabs>
        <w:spacing w:before="22" w:after="0" w:line="274" w:lineRule="exact"/>
        <w:ind w:left="142" w:right="171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168A">
        <w:rPr>
          <w:rFonts w:ascii="Times New Roman" w:eastAsia="Times New Roman" w:hAnsi="Times New Roman" w:cs="Times New Roman"/>
          <w:sz w:val="24"/>
          <w:szCs w:val="24"/>
        </w:rPr>
        <w:t>Показывать родителям ценность домашнего чтения, выступающего способом развития</w:t>
      </w:r>
      <w:r w:rsidRPr="00E8168A">
        <w:rPr>
          <w:rFonts w:ascii="Times New Roman" w:eastAsia="Times New Roman" w:hAnsi="Times New Roman" w:cs="Times New Roman"/>
          <w:spacing w:val="-9"/>
          <w:sz w:val="24"/>
          <w:szCs w:val="24"/>
        </w:rPr>
        <w:t xml:space="preserve">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>пассивного</w:t>
      </w:r>
      <w:r w:rsidRPr="00E8168A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>и</w:t>
      </w:r>
      <w:r w:rsidRPr="00E8168A">
        <w:rPr>
          <w:rFonts w:ascii="Times New Roman" w:eastAsia="Times New Roman" w:hAnsi="Times New Roman" w:cs="Times New Roman"/>
          <w:spacing w:val="-8"/>
          <w:sz w:val="24"/>
          <w:szCs w:val="24"/>
        </w:rPr>
        <w:t xml:space="preserve">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>активного</w:t>
      </w:r>
      <w:r w:rsidRPr="00E8168A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>словаря</w:t>
      </w:r>
      <w:r w:rsidRPr="00E8168A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>ребенка,</w:t>
      </w:r>
      <w:r w:rsidRPr="00E8168A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>словесного</w:t>
      </w:r>
      <w:r w:rsidRPr="00E8168A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>творчества.</w:t>
      </w:r>
    </w:p>
    <w:p w:rsidR="00E8168A" w:rsidRPr="007A5A05" w:rsidRDefault="00E8168A" w:rsidP="00C82702">
      <w:pPr>
        <w:pStyle w:val="a4"/>
        <w:rPr>
          <w:rFonts w:ascii="Times New Roman" w:hAnsi="Times New Roman" w:cs="Times New Roman"/>
          <w:sz w:val="24"/>
          <w:szCs w:val="24"/>
        </w:rPr>
      </w:pPr>
      <w:r w:rsidRPr="00E8168A">
        <w:rPr>
          <w:spacing w:val="-3"/>
        </w:rPr>
        <w:t xml:space="preserve">Рекомендовать </w:t>
      </w:r>
      <w:r w:rsidRPr="00E8168A">
        <w:t xml:space="preserve">родителям произведения, определяющие круг семейного </w:t>
      </w:r>
      <w:r w:rsidRPr="00C82702">
        <w:rPr>
          <w:rFonts w:ascii="Times New Roman" w:hAnsi="Times New Roman" w:cs="Times New Roman"/>
          <w:sz w:val="24"/>
          <w:szCs w:val="24"/>
        </w:rPr>
        <w:t xml:space="preserve">чтения в соответствии с возрастными и индивидуальными особенностями ребенка. </w:t>
      </w:r>
      <w:r w:rsidRPr="007A5A05">
        <w:rPr>
          <w:rFonts w:ascii="Times New Roman" w:hAnsi="Times New Roman" w:cs="Times New Roman"/>
          <w:sz w:val="24"/>
          <w:szCs w:val="24"/>
        </w:rPr>
        <w:t xml:space="preserve">Показывать </w:t>
      </w:r>
      <w:r w:rsidRPr="007A5A05">
        <w:rPr>
          <w:rFonts w:ascii="Times New Roman" w:hAnsi="Times New Roman" w:cs="Times New Roman"/>
          <w:spacing w:val="-2"/>
          <w:sz w:val="24"/>
          <w:szCs w:val="24"/>
        </w:rPr>
        <w:t xml:space="preserve">методы </w:t>
      </w:r>
      <w:r w:rsidRPr="007A5A05">
        <w:rPr>
          <w:rFonts w:ascii="Times New Roman" w:hAnsi="Times New Roman" w:cs="Times New Roman"/>
          <w:sz w:val="24"/>
          <w:szCs w:val="24"/>
        </w:rPr>
        <w:t xml:space="preserve">и приемы </w:t>
      </w:r>
      <w:r w:rsidRPr="007A5A05">
        <w:rPr>
          <w:rFonts w:ascii="Times New Roman" w:hAnsi="Times New Roman" w:cs="Times New Roman"/>
          <w:spacing w:val="-3"/>
          <w:sz w:val="24"/>
          <w:szCs w:val="24"/>
        </w:rPr>
        <w:t xml:space="preserve">ознакомления </w:t>
      </w:r>
      <w:r w:rsidRPr="007A5A05">
        <w:rPr>
          <w:rFonts w:ascii="Times New Roman" w:hAnsi="Times New Roman" w:cs="Times New Roman"/>
          <w:sz w:val="24"/>
          <w:szCs w:val="24"/>
        </w:rPr>
        <w:t xml:space="preserve">ребенка с </w:t>
      </w:r>
      <w:r w:rsidRPr="007A5A05">
        <w:rPr>
          <w:rFonts w:ascii="Times New Roman" w:hAnsi="Times New Roman" w:cs="Times New Roman"/>
          <w:spacing w:val="-3"/>
          <w:sz w:val="24"/>
          <w:szCs w:val="24"/>
        </w:rPr>
        <w:t xml:space="preserve">художественной </w:t>
      </w:r>
      <w:r w:rsidRPr="007A5A05">
        <w:rPr>
          <w:rFonts w:ascii="Times New Roman" w:hAnsi="Times New Roman" w:cs="Times New Roman"/>
          <w:sz w:val="24"/>
          <w:szCs w:val="24"/>
        </w:rPr>
        <w:t>литературой.</w:t>
      </w:r>
    </w:p>
    <w:p w:rsidR="00E8168A" w:rsidRPr="00292356" w:rsidRDefault="00E8168A" w:rsidP="00C82702">
      <w:pPr>
        <w:pStyle w:val="a4"/>
        <w:rPr>
          <w:rFonts w:ascii="Times New Roman" w:hAnsi="Times New Roman" w:cs="Times New Roman"/>
          <w:sz w:val="24"/>
          <w:szCs w:val="24"/>
        </w:rPr>
        <w:sectPr w:rsidR="00E8168A" w:rsidRPr="00292356" w:rsidSect="00292356">
          <w:pgSz w:w="11910" w:h="16840"/>
          <w:pgMar w:top="284" w:right="995" w:bottom="0" w:left="1600" w:header="720" w:footer="720" w:gutter="0"/>
          <w:cols w:space="720"/>
        </w:sectPr>
      </w:pPr>
      <w:r w:rsidRPr="00C82702">
        <w:rPr>
          <w:rFonts w:ascii="Times New Roman" w:hAnsi="Times New Roman" w:cs="Times New Roman"/>
          <w:sz w:val="24"/>
          <w:szCs w:val="24"/>
        </w:rPr>
        <w:t xml:space="preserve">Обращать внимание родителей на возможность развития интереса ребенка в </w:t>
      </w:r>
      <w:r w:rsidRPr="00C82702">
        <w:rPr>
          <w:rFonts w:ascii="Times New Roman" w:hAnsi="Times New Roman" w:cs="Times New Roman"/>
          <w:spacing w:val="-5"/>
          <w:sz w:val="24"/>
          <w:szCs w:val="24"/>
        </w:rPr>
        <w:t xml:space="preserve">ходе </w:t>
      </w:r>
      <w:r w:rsidRPr="00C82702">
        <w:rPr>
          <w:rFonts w:ascii="Times New Roman" w:hAnsi="Times New Roman" w:cs="Times New Roman"/>
          <w:sz w:val="24"/>
          <w:szCs w:val="24"/>
        </w:rPr>
        <w:t xml:space="preserve">ознакомления с </w:t>
      </w:r>
      <w:r w:rsidRPr="00C82702">
        <w:rPr>
          <w:rFonts w:ascii="Times New Roman" w:hAnsi="Times New Roman" w:cs="Times New Roman"/>
          <w:spacing w:val="-3"/>
          <w:sz w:val="24"/>
          <w:szCs w:val="24"/>
        </w:rPr>
        <w:t xml:space="preserve">художественной </w:t>
      </w:r>
      <w:r w:rsidRPr="00C82702">
        <w:rPr>
          <w:rFonts w:ascii="Times New Roman" w:hAnsi="Times New Roman" w:cs="Times New Roman"/>
          <w:sz w:val="24"/>
          <w:szCs w:val="24"/>
        </w:rPr>
        <w:t xml:space="preserve">литературой при организации семейных театров, вовлечения его в игровую  </w:t>
      </w:r>
      <w:proofErr w:type="spellStart"/>
      <w:r w:rsidRPr="00C82702">
        <w:rPr>
          <w:rFonts w:ascii="Times New Roman" w:hAnsi="Times New Roman" w:cs="Times New Roman"/>
          <w:sz w:val="24"/>
          <w:szCs w:val="24"/>
          <w:lang w:val="en-US"/>
        </w:rPr>
        <w:t>деятельность</w:t>
      </w:r>
      <w:proofErr w:type="spellEnd"/>
      <w:r w:rsidRPr="00C82702">
        <w:rPr>
          <w:rFonts w:ascii="Times New Roman" w:hAnsi="Times New Roman" w:cs="Times New Roman"/>
          <w:sz w:val="24"/>
          <w:szCs w:val="24"/>
          <w:lang w:val="en-US"/>
        </w:rPr>
        <w:t xml:space="preserve">, </w:t>
      </w:r>
      <w:proofErr w:type="spellStart"/>
      <w:r w:rsidRPr="00C82702">
        <w:rPr>
          <w:rFonts w:ascii="Times New Roman" w:hAnsi="Times New Roman" w:cs="Times New Roman"/>
          <w:sz w:val="24"/>
          <w:szCs w:val="24"/>
          <w:lang w:val="en-US"/>
        </w:rPr>
        <w:t>рисование</w:t>
      </w:r>
      <w:proofErr w:type="spellEnd"/>
      <w:r w:rsidRPr="00C82702">
        <w:rPr>
          <w:rFonts w:ascii="Times New Roman" w:hAnsi="Times New Roman" w:cs="Times New Roman"/>
          <w:sz w:val="24"/>
          <w:szCs w:val="24"/>
          <w:lang w:val="en-US"/>
        </w:rPr>
        <w:t xml:space="preserve">. </w:t>
      </w:r>
      <w:proofErr w:type="spellStart"/>
      <w:r w:rsidRPr="00C82702">
        <w:rPr>
          <w:rFonts w:ascii="Times New Roman" w:hAnsi="Times New Roman" w:cs="Times New Roman"/>
          <w:sz w:val="24"/>
          <w:szCs w:val="24"/>
          <w:lang w:val="en-US"/>
        </w:rPr>
        <w:t>Ориентировать</w:t>
      </w:r>
      <w:proofErr w:type="spellEnd"/>
      <w:r w:rsidRPr="00C82702">
        <w:rPr>
          <w:rFonts w:ascii="Times New Roman" w:hAnsi="Times New Roman" w:cs="Times New Roman"/>
          <w:sz w:val="24"/>
          <w:szCs w:val="24"/>
          <w:lang w:val="en-US"/>
        </w:rPr>
        <w:t xml:space="preserve">    </w:t>
      </w:r>
      <w:r w:rsidRPr="00C82702">
        <w:rPr>
          <w:rFonts w:ascii="Times New Roman" w:hAnsi="Times New Roman" w:cs="Times New Roman"/>
          <w:spacing w:val="19"/>
          <w:sz w:val="24"/>
          <w:szCs w:val="24"/>
          <w:lang w:val="en-US"/>
        </w:rPr>
        <w:t xml:space="preserve"> </w:t>
      </w:r>
      <w:proofErr w:type="spellStart"/>
      <w:r w:rsidR="00292356">
        <w:rPr>
          <w:rFonts w:ascii="Times New Roman" w:hAnsi="Times New Roman" w:cs="Times New Roman"/>
          <w:sz w:val="24"/>
          <w:szCs w:val="24"/>
          <w:lang w:val="en-US"/>
        </w:rPr>
        <w:t>родителей</w:t>
      </w:r>
      <w:proofErr w:type="spellEnd"/>
    </w:p>
    <w:p w:rsidR="00E8168A" w:rsidRPr="00C82702" w:rsidRDefault="00E8168A" w:rsidP="00C82702">
      <w:pPr>
        <w:pStyle w:val="a4"/>
        <w:rPr>
          <w:rFonts w:ascii="Times New Roman" w:hAnsi="Times New Roman" w:cs="Times New Roman"/>
          <w:sz w:val="24"/>
          <w:szCs w:val="24"/>
          <w:lang w:eastAsia="x-none"/>
        </w:rPr>
      </w:pPr>
      <w:proofErr w:type="gramStart"/>
      <w:r w:rsidRPr="00C82702">
        <w:rPr>
          <w:rFonts w:ascii="Times New Roman" w:hAnsi="Times New Roman" w:cs="Times New Roman"/>
          <w:sz w:val="24"/>
          <w:szCs w:val="24"/>
          <w:lang w:eastAsia="x-none"/>
        </w:rPr>
        <w:lastRenderedPageBreak/>
        <w:t>выборе</w:t>
      </w:r>
      <w:proofErr w:type="gramEnd"/>
      <w:r w:rsidRPr="00C82702">
        <w:rPr>
          <w:rFonts w:ascii="Times New Roman" w:hAnsi="Times New Roman" w:cs="Times New Roman"/>
          <w:sz w:val="24"/>
          <w:szCs w:val="24"/>
          <w:lang w:eastAsia="x-none"/>
        </w:rPr>
        <w:t xml:space="preserve"> художественных и мультипликационных фильмов, направленных на развитие художественного вкуса ребенка.</w:t>
      </w:r>
    </w:p>
    <w:p w:rsidR="00E8168A" w:rsidRPr="00C82702" w:rsidRDefault="00E8168A" w:rsidP="00C82702">
      <w:pPr>
        <w:pStyle w:val="a4"/>
        <w:rPr>
          <w:rFonts w:ascii="Times New Roman" w:hAnsi="Times New Roman" w:cs="Times New Roman"/>
          <w:sz w:val="24"/>
          <w:szCs w:val="24"/>
        </w:rPr>
      </w:pPr>
      <w:r w:rsidRPr="00C82702">
        <w:rPr>
          <w:rFonts w:ascii="Times New Roman" w:hAnsi="Times New Roman" w:cs="Times New Roman"/>
          <w:sz w:val="24"/>
          <w:szCs w:val="24"/>
        </w:rPr>
        <w:t>Совместно</w:t>
      </w:r>
      <w:r w:rsidRPr="00C82702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C82702">
        <w:rPr>
          <w:rFonts w:ascii="Times New Roman" w:hAnsi="Times New Roman" w:cs="Times New Roman"/>
          <w:sz w:val="24"/>
          <w:szCs w:val="24"/>
        </w:rPr>
        <w:t>с</w:t>
      </w:r>
      <w:r w:rsidRPr="00C82702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C82702">
        <w:rPr>
          <w:rFonts w:ascii="Times New Roman" w:hAnsi="Times New Roman" w:cs="Times New Roman"/>
          <w:sz w:val="24"/>
          <w:szCs w:val="24"/>
        </w:rPr>
        <w:t>родителями</w:t>
      </w:r>
      <w:r w:rsidRPr="00C82702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C82702">
        <w:rPr>
          <w:rFonts w:ascii="Times New Roman" w:hAnsi="Times New Roman" w:cs="Times New Roman"/>
          <w:sz w:val="24"/>
          <w:szCs w:val="24"/>
        </w:rPr>
        <w:t>организовывать</w:t>
      </w:r>
      <w:r w:rsidRPr="00C82702"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 w:rsidRPr="00C82702">
        <w:rPr>
          <w:rFonts w:ascii="Times New Roman" w:hAnsi="Times New Roman" w:cs="Times New Roman"/>
          <w:sz w:val="24"/>
          <w:szCs w:val="24"/>
        </w:rPr>
        <w:t>экскурсии</w:t>
      </w:r>
      <w:r w:rsidRPr="00C82702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C82702">
        <w:rPr>
          <w:rFonts w:ascii="Times New Roman" w:hAnsi="Times New Roman" w:cs="Times New Roman"/>
          <w:sz w:val="24"/>
          <w:szCs w:val="24"/>
        </w:rPr>
        <w:t>в</w:t>
      </w:r>
      <w:r w:rsidRPr="00C82702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C82702">
        <w:rPr>
          <w:rFonts w:ascii="Times New Roman" w:hAnsi="Times New Roman" w:cs="Times New Roman"/>
          <w:sz w:val="24"/>
          <w:szCs w:val="24"/>
        </w:rPr>
        <w:t>детскую</w:t>
      </w:r>
      <w:r w:rsidRPr="00C82702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C82702">
        <w:rPr>
          <w:rFonts w:ascii="Times New Roman" w:hAnsi="Times New Roman" w:cs="Times New Roman"/>
          <w:spacing w:val="-4"/>
          <w:sz w:val="24"/>
          <w:szCs w:val="24"/>
        </w:rPr>
        <w:t>библиотеку.</w:t>
      </w:r>
    </w:p>
    <w:p w:rsidR="00E8168A" w:rsidRPr="007A5A05" w:rsidRDefault="00E8168A" w:rsidP="00C82702">
      <w:pPr>
        <w:pStyle w:val="a4"/>
        <w:rPr>
          <w:rFonts w:ascii="Times New Roman" w:hAnsi="Times New Roman" w:cs="Times New Roman"/>
          <w:sz w:val="24"/>
          <w:szCs w:val="24"/>
        </w:rPr>
      </w:pPr>
      <w:r w:rsidRPr="00C82702">
        <w:rPr>
          <w:rFonts w:ascii="Times New Roman" w:hAnsi="Times New Roman" w:cs="Times New Roman"/>
          <w:sz w:val="24"/>
          <w:szCs w:val="24"/>
        </w:rPr>
        <w:t xml:space="preserve">Привлекать родителей к проектной деятельности. </w:t>
      </w:r>
      <w:r w:rsidRPr="007A5A05">
        <w:rPr>
          <w:rFonts w:ascii="Times New Roman" w:hAnsi="Times New Roman" w:cs="Times New Roman"/>
          <w:spacing w:val="-3"/>
          <w:sz w:val="24"/>
          <w:szCs w:val="24"/>
        </w:rPr>
        <w:t xml:space="preserve">Побуждать </w:t>
      </w:r>
      <w:r w:rsidRPr="007A5A05">
        <w:rPr>
          <w:rFonts w:ascii="Times New Roman" w:hAnsi="Times New Roman" w:cs="Times New Roman"/>
          <w:sz w:val="24"/>
          <w:szCs w:val="24"/>
        </w:rPr>
        <w:t>поддерживать</w:t>
      </w:r>
      <w:r w:rsidRPr="007A5A05">
        <w:rPr>
          <w:rFonts w:ascii="Times New Roman" w:hAnsi="Times New Roman" w:cs="Times New Roman"/>
          <w:spacing w:val="-29"/>
          <w:sz w:val="24"/>
          <w:szCs w:val="24"/>
        </w:rPr>
        <w:t xml:space="preserve"> </w:t>
      </w:r>
      <w:r w:rsidRPr="007A5A05">
        <w:rPr>
          <w:rFonts w:ascii="Times New Roman" w:hAnsi="Times New Roman" w:cs="Times New Roman"/>
          <w:sz w:val="24"/>
          <w:szCs w:val="24"/>
        </w:rPr>
        <w:t>детское сочинительство.</w:t>
      </w:r>
    </w:p>
    <w:p w:rsidR="00E8168A" w:rsidRPr="00C82702" w:rsidRDefault="00E8168A" w:rsidP="00C82702">
      <w:pPr>
        <w:pStyle w:val="a4"/>
        <w:rPr>
          <w:rFonts w:ascii="Times New Roman" w:hAnsi="Times New Roman" w:cs="Times New Roman"/>
          <w:b/>
          <w:sz w:val="24"/>
          <w:szCs w:val="24"/>
          <w:lang w:eastAsia="x-none"/>
        </w:rPr>
      </w:pPr>
      <w:r w:rsidRPr="00C82702">
        <w:rPr>
          <w:rFonts w:ascii="Times New Roman" w:hAnsi="Times New Roman" w:cs="Times New Roman"/>
          <w:b/>
          <w:sz w:val="24"/>
          <w:szCs w:val="24"/>
          <w:u w:val="single"/>
          <w:lang w:eastAsia="x-none"/>
        </w:rPr>
        <w:t>Образовательная область «Художественно-эстетическое развитие»</w:t>
      </w:r>
    </w:p>
    <w:p w:rsidR="00E8168A" w:rsidRPr="00E8168A" w:rsidRDefault="00E8168A" w:rsidP="00C82702">
      <w:pPr>
        <w:pStyle w:val="a4"/>
      </w:pPr>
      <w:r w:rsidRPr="00C82702">
        <w:rPr>
          <w:rFonts w:ascii="Times New Roman" w:hAnsi="Times New Roman" w:cs="Times New Roman"/>
          <w:sz w:val="24"/>
          <w:szCs w:val="24"/>
        </w:rPr>
        <w:t>На примере лучших образцов</w:t>
      </w:r>
      <w:r w:rsidRPr="00E8168A">
        <w:t xml:space="preserve"> семейного воспитания показывать родителям актуальность развития интереса к эстетической стороне окружающей действительности, раннего развития творческих способностей детей. </w:t>
      </w:r>
      <w:r w:rsidRPr="00E8168A">
        <w:rPr>
          <w:spacing w:val="-3"/>
        </w:rPr>
        <w:t xml:space="preserve">Знакомить </w:t>
      </w:r>
      <w:r w:rsidRPr="00E8168A">
        <w:t xml:space="preserve">с возможностями </w:t>
      </w:r>
      <w:r w:rsidRPr="00E8168A">
        <w:rPr>
          <w:spacing w:val="-3"/>
        </w:rPr>
        <w:t xml:space="preserve">детского </w:t>
      </w:r>
      <w:r w:rsidRPr="00E8168A">
        <w:t xml:space="preserve">сада, а также близлежащих учреждений дополнительного образования и </w:t>
      </w:r>
      <w:r w:rsidRPr="00E8168A">
        <w:rPr>
          <w:spacing w:val="-4"/>
        </w:rPr>
        <w:t xml:space="preserve">культуры </w:t>
      </w:r>
      <w:r w:rsidRPr="00E8168A">
        <w:t xml:space="preserve">в </w:t>
      </w:r>
      <w:r w:rsidRPr="00E8168A">
        <w:rPr>
          <w:spacing w:val="-3"/>
        </w:rPr>
        <w:t xml:space="preserve">художественном </w:t>
      </w:r>
      <w:r w:rsidRPr="00E8168A">
        <w:t>воспитании</w:t>
      </w:r>
      <w:r w:rsidRPr="00E8168A">
        <w:rPr>
          <w:spacing w:val="8"/>
        </w:rPr>
        <w:t xml:space="preserve"> </w:t>
      </w:r>
      <w:r w:rsidRPr="00E8168A">
        <w:t>детей.</w:t>
      </w:r>
    </w:p>
    <w:p w:rsidR="00E8168A" w:rsidRPr="00E8168A" w:rsidRDefault="00E8168A" w:rsidP="004A17AE">
      <w:pPr>
        <w:widowControl w:val="0"/>
        <w:numPr>
          <w:ilvl w:val="0"/>
          <w:numId w:val="14"/>
        </w:numPr>
        <w:tabs>
          <w:tab w:val="left" w:pos="0"/>
          <w:tab w:val="left" w:pos="426"/>
        </w:tabs>
        <w:spacing w:before="2" w:after="0" w:line="240" w:lineRule="auto"/>
        <w:ind w:left="142" w:right="171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Поддерживать стремление родителей развивать </w:t>
      </w: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художественную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деятельность детей в </w:t>
      </w: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детском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саду и дома; организовывать выставки семейного </w:t>
      </w: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художественного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>творчества, выделяя творческие достижения взрослых и</w:t>
      </w:r>
      <w:r w:rsidRPr="00E8168A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>детей.</w:t>
      </w:r>
    </w:p>
    <w:p w:rsidR="00E8168A" w:rsidRPr="00E8168A" w:rsidRDefault="00E8168A" w:rsidP="004A17AE">
      <w:pPr>
        <w:widowControl w:val="0"/>
        <w:numPr>
          <w:ilvl w:val="0"/>
          <w:numId w:val="14"/>
        </w:numPr>
        <w:tabs>
          <w:tab w:val="left" w:pos="0"/>
          <w:tab w:val="left" w:pos="426"/>
        </w:tabs>
        <w:spacing w:after="0" w:line="240" w:lineRule="auto"/>
        <w:ind w:left="142" w:right="171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Привлекать родителей к активным формам совместной с детьми деятельности, способствующим возникновению творческого вдохновения: занятиям в </w:t>
      </w: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художественных студиях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и мастерских (рисунка, живописи, </w:t>
      </w: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скульптуры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>и пр.), творческим проектам, экскурсиям и прогулкам. Ориентировать родителей на совместное рассматривание зданий, декоративно-архитектурных элементов, привлекших внимание ребенка на прогулках и экскурсиях; показывать ценность общения по поводу увиденного и</w:t>
      </w:r>
      <w:r w:rsidRPr="00E8168A">
        <w:rPr>
          <w:rFonts w:ascii="Times New Roman" w:eastAsia="Times New Roman" w:hAnsi="Times New Roman" w:cs="Times New Roman"/>
          <w:spacing w:val="-27"/>
          <w:sz w:val="24"/>
          <w:szCs w:val="24"/>
        </w:rPr>
        <w:t xml:space="preserve">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>др.</w:t>
      </w:r>
    </w:p>
    <w:p w:rsidR="00E8168A" w:rsidRPr="00E8168A" w:rsidRDefault="00E8168A" w:rsidP="004A17AE">
      <w:pPr>
        <w:widowControl w:val="0"/>
        <w:numPr>
          <w:ilvl w:val="0"/>
          <w:numId w:val="14"/>
        </w:numPr>
        <w:tabs>
          <w:tab w:val="left" w:pos="0"/>
          <w:tab w:val="left" w:pos="426"/>
        </w:tabs>
        <w:spacing w:after="0" w:line="240" w:lineRule="auto"/>
        <w:ind w:left="142" w:right="171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Раскрывать возможности музыки как средства благоприятного "воздействия на психическое здоровье ребенка. На примере лучших образцов семейного  воспитания показывать родителям влияние семейного досуга (праздников, концертов, домашнего </w:t>
      </w:r>
      <w:proofErr w:type="spellStart"/>
      <w:r w:rsidRPr="00E8168A">
        <w:rPr>
          <w:rFonts w:ascii="Times New Roman" w:eastAsia="Times New Roman" w:hAnsi="Times New Roman" w:cs="Times New Roman"/>
          <w:sz w:val="24"/>
          <w:szCs w:val="24"/>
        </w:rPr>
        <w:t>музицирования</w:t>
      </w:r>
      <w:proofErr w:type="spellEnd"/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 и др.) на развитие личности ребенка, детск</w:t>
      </w:r>
      <w:proofErr w:type="gramStart"/>
      <w:r w:rsidRPr="00E8168A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 родительских</w:t>
      </w:r>
      <w:r w:rsidRPr="00E8168A">
        <w:rPr>
          <w:rFonts w:ascii="Times New Roman" w:eastAsia="Times New Roman" w:hAnsi="Times New Roman" w:cs="Times New Roman"/>
          <w:spacing w:val="-20"/>
          <w:sz w:val="24"/>
          <w:szCs w:val="24"/>
        </w:rPr>
        <w:t xml:space="preserve">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>отношений</w:t>
      </w:r>
    </w:p>
    <w:p w:rsidR="00E8168A" w:rsidRPr="00E8168A" w:rsidRDefault="00E8168A" w:rsidP="004A17AE">
      <w:pPr>
        <w:widowControl w:val="0"/>
        <w:numPr>
          <w:ilvl w:val="0"/>
          <w:numId w:val="14"/>
        </w:numPr>
        <w:tabs>
          <w:tab w:val="left" w:pos="0"/>
          <w:tab w:val="left" w:pos="426"/>
        </w:tabs>
        <w:spacing w:before="2" w:after="0" w:line="240" w:lineRule="auto"/>
        <w:ind w:left="142" w:right="171" w:firstLine="70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E8168A">
        <w:rPr>
          <w:rFonts w:ascii="Times New Roman" w:eastAsia="Times New Roman" w:hAnsi="Times New Roman" w:cs="Times New Roman"/>
          <w:sz w:val="24"/>
          <w:szCs w:val="24"/>
        </w:rPr>
        <w:t>Привлекать родителей к разнообразным формам совместной музыкальн</w:t>
      </w:r>
      <w:proofErr w:type="gramStart"/>
      <w:r w:rsidRPr="00E8168A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художественной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деятельности с детьми в </w:t>
      </w: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детском </w:t>
      </w:r>
      <w:r w:rsidRPr="00E8168A">
        <w:rPr>
          <w:rFonts w:ascii="Times New Roman" w:eastAsia="Times New Roman" w:hAnsi="Times New Roman" w:cs="Times New Roman"/>
          <w:spacing w:val="-5"/>
          <w:sz w:val="24"/>
          <w:szCs w:val="24"/>
        </w:rPr>
        <w:t xml:space="preserve">саду,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 xml:space="preserve">способствующим возникновению ярких эмоций, </w:t>
      </w:r>
      <w:r w:rsidRPr="00E8168A">
        <w:rPr>
          <w:rFonts w:ascii="Times New Roman" w:eastAsia="Times New Roman" w:hAnsi="Times New Roman" w:cs="Times New Roman"/>
          <w:spacing w:val="-3"/>
          <w:sz w:val="24"/>
          <w:szCs w:val="24"/>
        </w:rPr>
        <w:t xml:space="preserve">творческого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>вдохновения, развитию общения (семейные праздники,</w:t>
      </w:r>
      <w:r w:rsidRPr="00E8168A">
        <w:rPr>
          <w:rFonts w:ascii="Times New Roman" w:eastAsia="Times New Roman" w:hAnsi="Times New Roman" w:cs="Times New Roman"/>
          <w:spacing w:val="-27"/>
          <w:sz w:val="24"/>
          <w:szCs w:val="24"/>
        </w:rPr>
        <w:t xml:space="preserve"> </w:t>
      </w:r>
      <w:r w:rsidRPr="00E8168A">
        <w:rPr>
          <w:rFonts w:ascii="Times New Roman" w:eastAsia="Times New Roman" w:hAnsi="Times New Roman" w:cs="Times New Roman"/>
          <w:sz w:val="24"/>
          <w:szCs w:val="24"/>
        </w:rPr>
        <w:t>концерты)</w:t>
      </w:r>
    </w:p>
    <w:p w:rsidR="009E4A38" w:rsidRDefault="009E4A38" w:rsidP="009E4A38">
      <w:pPr>
        <w:widowControl w:val="0"/>
        <w:tabs>
          <w:tab w:val="left" w:pos="426"/>
        </w:tabs>
        <w:spacing w:after="0" w:line="242" w:lineRule="auto"/>
        <w:ind w:right="171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E8168A" w:rsidRDefault="00E8168A" w:rsidP="00E8168A">
      <w:pPr>
        <w:spacing w:after="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E8168A">
        <w:rPr>
          <w:rFonts w:ascii="Times New Roman" w:eastAsia="Calibri" w:hAnsi="Times New Roman" w:cs="Times New Roman"/>
          <w:b/>
          <w:sz w:val="24"/>
          <w:szCs w:val="24"/>
        </w:rPr>
        <w:t>III. Организационный раздел</w:t>
      </w:r>
    </w:p>
    <w:p w:rsidR="00E8168A" w:rsidRPr="00E8168A" w:rsidRDefault="00E8168A" w:rsidP="00E8168A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</w:p>
    <w:p w:rsidR="00E8168A" w:rsidRPr="00E8168A" w:rsidRDefault="00E8168A" w:rsidP="00E8168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8168A" w:rsidRPr="00E8168A" w:rsidRDefault="00E8168A" w:rsidP="00E8168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E8168A">
        <w:rPr>
          <w:rFonts w:ascii="Times New Roman" w:eastAsia="Calibri" w:hAnsi="Times New Roman" w:cs="Times New Roman"/>
          <w:b/>
          <w:sz w:val="24"/>
          <w:szCs w:val="24"/>
        </w:rPr>
        <w:t xml:space="preserve">3.1.Условия реализации Программы воспитания </w:t>
      </w:r>
    </w:p>
    <w:p w:rsidR="00E8168A" w:rsidRPr="00E8168A" w:rsidRDefault="00E8168A" w:rsidP="00E8168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E8168A" w:rsidRPr="00E8168A" w:rsidRDefault="00E8168A" w:rsidP="00E8168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8168A">
        <w:rPr>
          <w:rFonts w:ascii="Times New Roman" w:eastAsia="Calibri" w:hAnsi="Times New Roman" w:cs="Times New Roman"/>
          <w:sz w:val="24"/>
          <w:szCs w:val="24"/>
        </w:rPr>
        <w:t xml:space="preserve">Программа воспитания ОО реализуется через формирование социокультурного воспитательного пространства при соблюдении условий создания уклада, отражающего готовность всех участников образовательного процесса руководствоваться едиными принципами и регулярно воспроизводить наиболее ценные для нее </w:t>
      </w:r>
      <w:proofErr w:type="spellStart"/>
      <w:r w:rsidRPr="00E8168A">
        <w:rPr>
          <w:rFonts w:ascii="Times New Roman" w:eastAsia="Calibri" w:hAnsi="Times New Roman" w:cs="Times New Roman"/>
          <w:sz w:val="24"/>
          <w:szCs w:val="24"/>
        </w:rPr>
        <w:t>воспитательно</w:t>
      </w:r>
      <w:proofErr w:type="spellEnd"/>
      <w:r>
        <w:rPr>
          <w:rFonts w:ascii="Times New Roman" w:eastAsia="Calibri" w:hAnsi="Times New Roman" w:cs="Times New Roman"/>
          <w:sz w:val="24"/>
          <w:szCs w:val="24"/>
        </w:rPr>
        <w:t xml:space="preserve"> </w:t>
      </w:r>
      <w:proofErr w:type="gramStart"/>
      <w:r w:rsidRPr="00E8168A">
        <w:rPr>
          <w:rFonts w:ascii="Times New Roman" w:eastAsia="Calibri" w:hAnsi="Times New Roman" w:cs="Times New Roman"/>
          <w:sz w:val="24"/>
          <w:szCs w:val="24"/>
        </w:rPr>
        <w:t>-з</w:t>
      </w:r>
      <w:proofErr w:type="gramEnd"/>
      <w:r w:rsidRPr="00E8168A">
        <w:rPr>
          <w:rFonts w:ascii="Times New Roman" w:eastAsia="Calibri" w:hAnsi="Times New Roman" w:cs="Times New Roman"/>
          <w:sz w:val="24"/>
          <w:szCs w:val="24"/>
        </w:rPr>
        <w:t xml:space="preserve">начимые виды совместной деятельности. Уклад ОО направлен на сохранение преемственности принципов воспитания с уровня дошкольного образования на уровень начального общего образования: </w:t>
      </w:r>
    </w:p>
    <w:p w:rsidR="00E8168A" w:rsidRPr="00E8168A" w:rsidRDefault="00E8168A" w:rsidP="00E8168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8168A">
        <w:rPr>
          <w:rFonts w:ascii="Times New Roman" w:eastAsia="Calibri" w:hAnsi="Times New Roman" w:cs="Times New Roman"/>
          <w:sz w:val="24"/>
          <w:szCs w:val="24"/>
        </w:rPr>
        <w:t xml:space="preserve">1) Обеспечение личностно развивающей предметно-пространственной среды, в том числе современное материально-техническое обеспечение, методические материалы и средства обучения. </w:t>
      </w:r>
    </w:p>
    <w:p w:rsidR="00E8168A" w:rsidRPr="00E8168A" w:rsidRDefault="00E8168A" w:rsidP="00E8168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8168A">
        <w:rPr>
          <w:rFonts w:ascii="Times New Roman" w:eastAsia="Calibri" w:hAnsi="Times New Roman" w:cs="Times New Roman"/>
          <w:sz w:val="24"/>
          <w:szCs w:val="24"/>
        </w:rPr>
        <w:t xml:space="preserve">2) Наличие профессиональных кадров и готовность педагогического коллектива к достижению целевых ориентиров Программы воспитания. </w:t>
      </w:r>
    </w:p>
    <w:p w:rsidR="00E8168A" w:rsidRPr="00E8168A" w:rsidRDefault="00E8168A" w:rsidP="00E8168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8168A">
        <w:rPr>
          <w:rFonts w:ascii="Times New Roman" w:eastAsia="Calibri" w:hAnsi="Times New Roman" w:cs="Times New Roman"/>
          <w:sz w:val="24"/>
          <w:szCs w:val="24"/>
        </w:rPr>
        <w:t>3) Взаимодействие с родителями по вопросам воспитания.</w:t>
      </w:r>
    </w:p>
    <w:p w:rsidR="00E8168A" w:rsidRPr="00E8168A" w:rsidRDefault="00E8168A" w:rsidP="00E8168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8168A">
        <w:rPr>
          <w:rFonts w:ascii="Times New Roman" w:eastAsia="Calibri" w:hAnsi="Times New Roman" w:cs="Times New Roman"/>
          <w:sz w:val="24"/>
          <w:szCs w:val="24"/>
        </w:rPr>
        <w:t xml:space="preserve"> 4) Учет индивидуальных особенностей детей дошкольного возраста, в интересах которых реализуется Программа воспитания (возрастных, физических, психологических, национальных и пр.). </w:t>
      </w:r>
    </w:p>
    <w:p w:rsidR="00E8168A" w:rsidRPr="00E8168A" w:rsidRDefault="00E8168A" w:rsidP="00E8168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8168A">
        <w:rPr>
          <w:rFonts w:ascii="Times New Roman" w:eastAsia="Calibri" w:hAnsi="Times New Roman" w:cs="Times New Roman"/>
          <w:sz w:val="24"/>
          <w:szCs w:val="24"/>
        </w:rPr>
        <w:t xml:space="preserve">Условия реализации Программы воспитания (кадровые, материально-технические, психолого-педагогические, нормативные, организационно-методические и др.) необходимо интегрировать с соответствующими пунктами организационного раздела ООП </w:t>
      </w:r>
      <w:proofErr w:type="gramStart"/>
      <w:r w:rsidRPr="00E8168A">
        <w:rPr>
          <w:rFonts w:ascii="Times New Roman" w:eastAsia="Calibri" w:hAnsi="Times New Roman" w:cs="Times New Roman"/>
          <w:sz w:val="24"/>
          <w:szCs w:val="24"/>
        </w:rPr>
        <w:t>ДО</w:t>
      </w:r>
      <w:proofErr w:type="gramEnd"/>
      <w:r w:rsidRPr="00E8168A">
        <w:rPr>
          <w:rFonts w:ascii="Times New Roman" w:eastAsia="Calibri" w:hAnsi="Times New Roman" w:cs="Times New Roman"/>
          <w:sz w:val="24"/>
          <w:szCs w:val="24"/>
        </w:rPr>
        <w:t xml:space="preserve">. </w:t>
      </w:r>
    </w:p>
    <w:p w:rsidR="00E8168A" w:rsidRPr="00E8168A" w:rsidRDefault="00E8168A" w:rsidP="00E8168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8168A">
        <w:rPr>
          <w:rFonts w:ascii="Times New Roman" w:eastAsia="Calibri" w:hAnsi="Times New Roman" w:cs="Times New Roman"/>
          <w:sz w:val="24"/>
          <w:szCs w:val="24"/>
        </w:rPr>
        <w:t xml:space="preserve">Уклад задает и удерживает ценности воспитания – как инвариантные, так и свои собственные, – для всех участников образовательных отношений: руководителей ДОО, воспитателей и специалистов, вспомогательного персонала, воспитанников, родителей (законных представителей), субъектов социокультурного окружения ДОО. </w:t>
      </w:r>
    </w:p>
    <w:p w:rsidR="00E8168A" w:rsidRPr="00E8168A" w:rsidRDefault="00E8168A" w:rsidP="00E8168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8168A">
        <w:rPr>
          <w:rFonts w:ascii="Times New Roman" w:eastAsia="Calibri" w:hAnsi="Times New Roman" w:cs="Times New Roman"/>
          <w:sz w:val="24"/>
          <w:szCs w:val="24"/>
        </w:rPr>
        <w:t xml:space="preserve">Уклад определяется общественным договором, устанавливает правила жизни и отношений в ДОО, нормы и традиции, психологический климат (атмосферу), безопасность, характер </w:t>
      </w:r>
      <w:r w:rsidRPr="00E8168A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воспитательных процессов, способы взаимодействия между детьми и педагогами, педагогами и родителями, детьми друг с другом. </w:t>
      </w:r>
    </w:p>
    <w:p w:rsidR="00E8168A" w:rsidRPr="00E8168A" w:rsidRDefault="00E8168A" w:rsidP="00E8168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8168A">
        <w:rPr>
          <w:rFonts w:ascii="Times New Roman" w:eastAsia="Calibri" w:hAnsi="Times New Roman" w:cs="Times New Roman"/>
          <w:sz w:val="24"/>
          <w:szCs w:val="24"/>
        </w:rPr>
        <w:t xml:space="preserve">Уклад включает в себя сетевое информационное пространство и нормы общения участников образовательных отношений в социальных сетях. </w:t>
      </w:r>
    </w:p>
    <w:p w:rsidR="00E8168A" w:rsidRPr="00E8168A" w:rsidRDefault="00E8168A" w:rsidP="00E8168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8168A">
        <w:rPr>
          <w:rFonts w:ascii="Times New Roman" w:eastAsia="Calibri" w:hAnsi="Times New Roman" w:cs="Times New Roman"/>
          <w:sz w:val="24"/>
          <w:szCs w:val="24"/>
        </w:rPr>
        <w:t>Уклад учитывает специфику и конкретные формы организации распорядка дневного, недельного, месячного, годового цикла жизни ДОО.</w:t>
      </w:r>
    </w:p>
    <w:p w:rsidR="00E8168A" w:rsidRPr="00E8168A" w:rsidRDefault="00E8168A" w:rsidP="00E8168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8168A">
        <w:rPr>
          <w:rFonts w:ascii="Times New Roman" w:eastAsia="Calibri" w:hAnsi="Times New Roman" w:cs="Times New Roman"/>
          <w:sz w:val="24"/>
          <w:szCs w:val="24"/>
        </w:rPr>
        <w:t xml:space="preserve"> Для реализации Программы воспитания уклад должен целенаправленно проектироваться командой ДОО и быть принят всеми участниками образовательных отношений.  </w:t>
      </w:r>
    </w:p>
    <w:p w:rsidR="00E8168A" w:rsidRPr="00E8168A" w:rsidRDefault="00E8168A" w:rsidP="00E8168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8168A">
        <w:rPr>
          <w:rFonts w:ascii="Times New Roman" w:eastAsia="Calibri" w:hAnsi="Times New Roman" w:cs="Times New Roman"/>
          <w:sz w:val="24"/>
          <w:szCs w:val="24"/>
        </w:rPr>
        <w:t xml:space="preserve">Программа воспитания предполагает создание следующих условий, обеспечивающих воспитание ребенка в сфере его личностного развития: </w:t>
      </w:r>
    </w:p>
    <w:p w:rsidR="00E8168A" w:rsidRPr="00E8168A" w:rsidRDefault="00E8168A" w:rsidP="00E8168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8168A">
        <w:rPr>
          <w:rFonts w:ascii="Times New Roman" w:eastAsia="Calibri" w:hAnsi="Times New Roman" w:cs="Times New Roman"/>
          <w:sz w:val="24"/>
          <w:szCs w:val="24"/>
        </w:rPr>
        <w:t xml:space="preserve">1.Построение образовательного процесса на основе взаимодействия взрослых с детьми, ориентированного на интересы и возможности каждого ребёнка и учитывающего социальную ситуацию его развития. </w:t>
      </w:r>
      <w:proofErr w:type="gramStart"/>
      <w:r w:rsidRPr="00E8168A">
        <w:rPr>
          <w:rFonts w:ascii="Times New Roman" w:eastAsia="Calibri" w:hAnsi="Times New Roman" w:cs="Times New Roman"/>
          <w:sz w:val="24"/>
          <w:szCs w:val="24"/>
        </w:rPr>
        <w:t xml:space="preserve">Создание таких ситуаций, в которых каждому ребенку предоставляется возможность выбора деятельности, партнера, средств и пр.; поддержка педагогами положительного, доброжелательного отношения детей друг к другу и взаимодействия детей друг с другом в разных видах деятельности, поддержка инициативы и самостоятельности детей в специфических для них видах деятельности, обеспечение опоры на его личный опыт при освоении новых знаний и жизненных навыков. </w:t>
      </w:r>
      <w:proofErr w:type="gramEnd"/>
    </w:p>
    <w:p w:rsidR="00E8168A" w:rsidRPr="00E8168A" w:rsidRDefault="00E8168A" w:rsidP="00E8168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8168A">
        <w:rPr>
          <w:rFonts w:ascii="Times New Roman" w:eastAsia="Calibri" w:hAnsi="Times New Roman" w:cs="Times New Roman"/>
          <w:sz w:val="24"/>
          <w:szCs w:val="24"/>
        </w:rPr>
        <w:t xml:space="preserve">2.Использование в образовательном процессе форм и методов работы с детьми, соответствующих их возрастным и индивидуальным особенностям Формирование игры как важнейшего стимула воспитания ребенка в сфере его личностного развития. </w:t>
      </w:r>
    </w:p>
    <w:p w:rsidR="00E8168A" w:rsidRPr="00E8168A" w:rsidRDefault="00E8168A" w:rsidP="00E8168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8168A">
        <w:rPr>
          <w:rFonts w:ascii="Times New Roman" w:eastAsia="Calibri" w:hAnsi="Times New Roman" w:cs="Times New Roman"/>
          <w:sz w:val="24"/>
          <w:szCs w:val="24"/>
        </w:rPr>
        <w:t xml:space="preserve">3.Создание развивающей предметно-пространственной среды, способствующей воспитанию ребенка в сфере его личностного развития по образовательным областям: физическое развитие, социально-коммуникативное развитие, познавательное развитие, речевое развитие, художественно-эстетическое развитие. </w:t>
      </w:r>
    </w:p>
    <w:p w:rsidR="00E8168A" w:rsidRPr="00E8168A" w:rsidRDefault="00E8168A" w:rsidP="00E8168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8168A">
        <w:rPr>
          <w:rFonts w:ascii="Times New Roman" w:eastAsia="Calibri" w:hAnsi="Times New Roman" w:cs="Times New Roman"/>
          <w:sz w:val="24"/>
          <w:szCs w:val="24"/>
        </w:rPr>
        <w:t>4.Сбалансированность игровой, коммуникативной, познавательн</w:t>
      </w:r>
      <w:proofErr w:type="gramStart"/>
      <w:r w:rsidRPr="00E8168A">
        <w:rPr>
          <w:rFonts w:ascii="Times New Roman" w:eastAsia="Calibri" w:hAnsi="Times New Roman" w:cs="Times New Roman"/>
          <w:sz w:val="24"/>
          <w:szCs w:val="24"/>
        </w:rPr>
        <w:t>о-</w:t>
      </w:r>
      <w:proofErr w:type="gramEnd"/>
      <w:r w:rsidRPr="00E8168A">
        <w:rPr>
          <w:rFonts w:ascii="Times New Roman" w:eastAsia="Calibri" w:hAnsi="Times New Roman" w:cs="Times New Roman"/>
          <w:sz w:val="24"/>
          <w:szCs w:val="24"/>
        </w:rPr>
        <w:t xml:space="preserve"> исследовательской, изобразительной, музыкальной, двигательной деятельности, восприятия художественной литературы и фольклора, конструирования, самообслуживания и элементарного бытового труда, то есть гармоничное слияние совместных и самостоятельных, подвижных и статичных форм активности. </w:t>
      </w:r>
    </w:p>
    <w:p w:rsidR="00E8168A" w:rsidRPr="00E8168A" w:rsidRDefault="00E8168A" w:rsidP="00E8168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8168A">
        <w:rPr>
          <w:rFonts w:ascii="Times New Roman" w:eastAsia="Calibri" w:hAnsi="Times New Roman" w:cs="Times New Roman"/>
          <w:sz w:val="24"/>
          <w:szCs w:val="24"/>
        </w:rPr>
        <w:t>5.Участие семьи как необходимое условие для полноценного воспитания ребенка в сфере его личностного развития. Поддержка педагогами родителей (законных представителей</w:t>
      </w:r>
      <w:proofErr w:type="gramStart"/>
      <w:r w:rsidRPr="00E8168A">
        <w:rPr>
          <w:rFonts w:ascii="Times New Roman" w:eastAsia="Calibri" w:hAnsi="Times New Roman" w:cs="Times New Roman"/>
          <w:sz w:val="24"/>
          <w:szCs w:val="24"/>
        </w:rPr>
        <w:t>)д</w:t>
      </w:r>
      <w:proofErr w:type="gramEnd"/>
      <w:r w:rsidRPr="00E8168A">
        <w:rPr>
          <w:rFonts w:ascii="Times New Roman" w:eastAsia="Calibri" w:hAnsi="Times New Roman" w:cs="Times New Roman"/>
          <w:sz w:val="24"/>
          <w:szCs w:val="24"/>
        </w:rPr>
        <w:t xml:space="preserve">ошкольников в воспитании детей в сфере их личностного развития и взаимодействие семей воспитанников с МБДОУ. </w:t>
      </w:r>
    </w:p>
    <w:p w:rsidR="00E8168A" w:rsidRPr="00E8168A" w:rsidRDefault="00E8168A" w:rsidP="00E8168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8168A">
        <w:rPr>
          <w:rFonts w:ascii="Times New Roman" w:eastAsia="Calibri" w:hAnsi="Times New Roman" w:cs="Times New Roman"/>
          <w:sz w:val="24"/>
          <w:szCs w:val="24"/>
        </w:rPr>
        <w:t xml:space="preserve">6.Профессиональное развитие педагогов, направленное на развитие профессиональных компетентностей, в том числе коммуникативной компетентности и мастерства мотивирования ребенка уважение педагогов к человеческому достоинству воспитанников, формирование и поддержка их положительной самооценки, уверенности в собственных возможностях и способностях.  </w:t>
      </w:r>
    </w:p>
    <w:p w:rsidR="00E8168A" w:rsidRPr="00E8168A" w:rsidRDefault="00E8168A" w:rsidP="00E8168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8168A">
        <w:rPr>
          <w:rFonts w:ascii="Times New Roman" w:eastAsia="Calibri" w:hAnsi="Times New Roman" w:cs="Times New Roman"/>
          <w:sz w:val="24"/>
          <w:szCs w:val="24"/>
        </w:rPr>
        <w:t>7.Оценка результатов освоения рабочей программы воспитания, то есть сравнение нынешних и предыдущих достижений ребенка, в вопросах его воспитания в сфере личностного развития, умение ребенком самостоятельно действовать, принимать решения, анализировать свои поступки.</w:t>
      </w:r>
    </w:p>
    <w:p w:rsidR="00E8168A" w:rsidRPr="00E8168A" w:rsidRDefault="00E8168A" w:rsidP="00E8168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</w:p>
    <w:p w:rsidR="00E8168A" w:rsidRPr="00E8168A" w:rsidRDefault="00E8168A" w:rsidP="00E8168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  <w:r w:rsidRPr="00E8168A">
        <w:rPr>
          <w:rFonts w:ascii="Times New Roman" w:eastAsia="Calibri" w:hAnsi="Times New Roman" w:cs="Times New Roman"/>
          <w:b/>
          <w:sz w:val="24"/>
          <w:szCs w:val="24"/>
        </w:rPr>
        <w:t>3.2. Взаимодействия взрослого с детьми. События ДОО</w:t>
      </w:r>
    </w:p>
    <w:p w:rsidR="00E8168A" w:rsidRPr="00E8168A" w:rsidRDefault="00E8168A" w:rsidP="00E8168A">
      <w:pPr>
        <w:spacing w:after="0" w:line="240" w:lineRule="auto"/>
        <w:rPr>
          <w:rFonts w:ascii="Times New Roman" w:eastAsia="Calibri" w:hAnsi="Times New Roman" w:cs="Times New Roman"/>
          <w:b/>
          <w:sz w:val="24"/>
          <w:szCs w:val="24"/>
        </w:rPr>
      </w:pPr>
    </w:p>
    <w:p w:rsidR="00E8168A" w:rsidRPr="00E8168A" w:rsidRDefault="00E8168A" w:rsidP="00E8168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8168A">
        <w:rPr>
          <w:rFonts w:ascii="Times New Roman" w:eastAsia="Calibri" w:hAnsi="Times New Roman" w:cs="Times New Roman"/>
          <w:sz w:val="24"/>
          <w:szCs w:val="24"/>
        </w:rPr>
        <w:t>Событие – это форма совместной деятельности ребенка и взрослого, в которой активность взрослого приводит к приобретению ребенком собственного опыта переживания той или иной ценности. Для того чтобы стать значимой, каждая ценность воспитания должна быть понята, раскрыта и принята ребенком совместно с другими людьми в значимой для него общности. Этот процесс происходит стихийно, но для того, чтобы вести воспитательную работу, он должен быть направлен взрослым.</w:t>
      </w:r>
    </w:p>
    <w:p w:rsidR="00E8168A" w:rsidRPr="00E8168A" w:rsidRDefault="00E8168A" w:rsidP="00E8168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8168A">
        <w:rPr>
          <w:rFonts w:ascii="Times New Roman" w:eastAsia="Calibri" w:hAnsi="Times New Roman" w:cs="Times New Roman"/>
          <w:sz w:val="24"/>
          <w:szCs w:val="24"/>
        </w:rPr>
        <w:t xml:space="preserve">Воспитательное событие – это   спроектированная взрослым образовательная ситуация. В каждом воспитательном событии педагог продумывает смысл реальных и возможных действий детей и смысл своих действий в контексте задач воспитания. </w:t>
      </w:r>
    </w:p>
    <w:p w:rsidR="00E8168A" w:rsidRPr="00E8168A" w:rsidRDefault="00E8168A" w:rsidP="00E8168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8168A">
        <w:rPr>
          <w:rFonts w:ascii="Times New Roman" w:eastAsia="Calibri" w:hAnsi="Times New Roman" w:cs="Times New Roman"/>
          <w:sz w:val="24"/>
          <w:szCs w:val="24"/>
        </w:rPr>
        <w:t xml:space="preserve">Событием может быть не только организованное мероприятие, но и спонтанно возникшая ситуация, и любой режимный момент, традиции утренней встречи детей, индивидуальная </w:t>
      </w:r>
      <w:r w:rsidRPr="00E8168A">
        <w:rPr>
          <w:rFonts w:ascii="Times New Roman" w:eastAsia="Calibri" w:hAnsi="Times New Roman" w:cs="Times New Roman"/>
          <w:sz w:val="24"/>
          <w:szCs w:val="24"/>
        </w:rPr>
        <w:lastRenderedPageBreak/>
        <w:t xml:space="preserve">беседа, общие дела, совместно реализуемые проекты и пр. Планируемые и подготовленные педагогом воспитательные события проектируются в соответствии с календарным планом воспитательной работы ДОО, группы, ситуацией развития конкретного ребенка. </w:t>
      </w:r>
    </w:p>
    <w:p w:rsidR="00E8168A" w:rsidRPr="00E8168A" w:rsidRDefault="00E8168A" w:rsidP="00E8168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8168A">
        <w:rPr>
          <w:rFonts w:ascii="Times New Roman" w:eastAsia="Calibri" w:hAnsi="Times New Roman" w:cs="Times New Roman"/>
          <w:sz w:val="24"/>
          <w:szCs w:val="24"/>
        </w:rPr>
        <w:t xml:space="preserve">Проектирование событий в ДОО возможно в следующих формах: </w:t>
      </w:r>
    </w:p>
    <w:p w:rsidR="00E8168A" w:rsidRPr="00E8168A" w:rsidRDefault="00E8168A" w:rsidP="00E8168A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</w:rPr>
      </w:pPr>
      <w:r w:rsidRPr="00E8168A">
        <w:rPr>
          <w:rFonts w:ascii="Times New Roman" w:eastAsia="Calibri" w:hAnsi="Times New Roman" w:cs="Times New Roman"/>
          <w:sz w:val="24"/>
          <w:szCs w:val="24"/>
        </w:rPr>
        <w:t xml:space="preserve">- разработка и реализация значимых событий в ведущих видах деятельности (детско-взрослый спектакль, построение эксперимента, совместное конструирование, спортивные игры и др.); </w:t>
      </w:r>
    </w:p>
    <w:p w:rsidR="00E8168A" w:rsidRPr="007A65A2" w:rsidRDefault="00E8168A" w:rsidP="007A65A2">
      <w:pPr>
        <w:widowControl w:val="0"/>
        <w:tabs>
          <w:tab w:val="left" w:pos="426"/>
        </w:tabs>
        <w:spacing w:after="0" w:line="242" w:lineRule="auto"/>
        <w:ind w:right="171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7A65A2">
        <w:rPr>
          <w:rFonts w:ascii="YS Text" w:hAnsi="YS Text"/>
          <w:b/>
          <w:color w:val="000000"/>
          <w:sz w:val="23"/>
          <w:szCs w:val="23"/>
          <w:shd w:val="clear" w:color="auto" w:fill="FFFFFF"/>
        </w:rPr>
        <w:t>3.3. Организация предметно-пространственной среды</w:t>
      </w:r>
    </w:p>
    <w:p w:rsidR="007A65A2" w:rsidRPr="007A65A2" w:rsidRDefault="007A65A2" w:rsidP="007A65A2">
      <w:pPr>
        <w:widowControl w:val="0"/>
        <w:tabs>
          <w:tab w:val="left" w:pos="426"/>
        </w:tabs>
        <w:spacing w:after="0" w:line="240" w:lineRule="auto"/>
        <w:ind w:left="102" w:right="171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7A65A2">
        <w:rPr>
          <w:rFonts w:ascii="Times New Roman" w:eastAsia="Times New Roman" w:hAnsi="Times New Roman" w:cs="Times New Roman"/>
          <w:sz w:val="24"/>
          <w:szCs w:val="24"/>
          <w:lang w:eastAsia="x-none"/>
        </w:rPr>
        <w:t>Важнейшим условием реализации Программы является создание предметн</w:t>
      </w:r>
      <w:proofErr w:type="gramStart"/>
      <w:r w:rsidRPr="007A65A2">
        <w:rPr>
          <w:rFonts w:ascii="Times New Roman" w:eastAsia="Times New Roman" w:hAnsi="Times New Roman" w:cs="Times New Roman"/>
          <w:sz w:val="24"/>
          <w:szCs w:val="24"/>
          <w:lang w:eastAsia="x-none"/>
        </w:rPr>
        <w:t>о–</w:t>
      </w:r>
      <w:proofErr w:type="gramEnd"/>
      <w:r w:rsidRPr="007A65A2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пространственной развивающей образовательной среды.</w:t>
      </w:r>
    </w:p>
    <w:p w:rsidR="007A65A2" w:rsidRPr="007A65A2" w:rsidRDefault="007A65A2" w:rsidP="007A65A2">
      <w:pPr>
        <w:widowControl w:val="0"/>
        <w:tabs>
          <w:tab w:val="left" w:pos="426"/>
        </w:tabs>
        <w:spacing w:after="0" w:line="240" w:lineRule="auto"/>
        <w:ind w:left="102" w:right="171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7A65A2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Предметно-пространственная развивающая образовательная среда, создаваемая в ДОУ в соответствии с требованиями учетом ФГОС </w:t>
      </w:r>
      <w:proofErr w:type="gramStart"/>
      <w:r w:rsidRPr="007A65A2">
        <w:rPr>
          <w:rFonts w:ascii="Times New Roman" w:eastAsia="Times New Roman" w:hAnsi="Times New Roman" w:cs="Times New Roman"/>
          <w:sz w:val="24"/>
          <w:szCs w:val="24"/>
          <w:lang w:eastAsia="x-none"/>
        </w:rPr>
        <w:t>ДО</w:t>
      </w:r>
      <w:proofErr w:type="gramEnd"/>
      <w:r w:rsidRPr="007A65A2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и </w:t>
      </w:r>
      <w:proofErr w:type="gramStart"/>
      <w:r w:rsidRPr="007A65A2">
        <w:rPr>
          <w:rFonts w:ascii="Times New Roman" w:eastAsia="Times New Roman" w:hAnsi="Times New Roman" w:cs="Times New Roman"/>
          <w:sz w:val="24"/>
          <w:szCs w:val="24"/>
          <w:lang w:eastAsia="x-none"/>
        </w:rPr>
        <w:t>должна</w:t>
      </w:r>
      <w:proofErr w:type="gramEnd"/>
      <w:r w:rsidRPr="007A65A2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обеспечивать возможность педагогам эффективно развивать индивидуальность каждого ребёнка с учётом его склонностей, интересов, уровня активности.</w:t>
      </w:r>
    </w:p>
    <w:p w:rsidR="007A65A2" w:rsidRPr="007A65A2" w:rsidRDefault="007A65A2" w:rsidP="007A65A2">
      <w:pPr>
        <w:widowControl w:val="0"/>
        <w:tabs>
          <w:tab w:val="left" w:pos="426"/>
        </w:tabs>
        <w:spacing w:after="0" w:line="240" w:lineRule="auto"/>
        <w:ind w:left="102" w:right="171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7A65A2">
        <w:rPr>
          <w:rFonts w:ascii="Times New Roman" w:eastAsia="Times New Roman" w:hAnsi="Times New Roman" w:cs="Times New Roman"/>
          <w:sz w:val="24"/>
          <w:szCs w:val="24"/>
          <w:lang w:eastAsia="x-none"/>
        </w:rPr>
        <w:t>Предметная среда выполняет образовательную, развивающую, воспитывающую, стимулирующую, организационную, коммуникативную функции. Но самое главное - она работает на развитие самостоятельности и самодеятельности ребенка.</w:t>
      </w:r>
    </w:p>
    <w:p w:rsidR="007A65A2" w:rsidRPr="007A65A2" w:rsidRDefault="007A65A2" w:rsidP="007A65A2">
      <w:pPr>
        <w:widowControl w:val="0"/>
        <w:tabs>
          <w:tab w:val="left" w:pos="426"/>
        </w:tabs>
        <w:spacing w:after="0" w:line="240" w:lineRule="auto"/>
        <w:ind w:left="102" w:right="171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7A65A2">
        <w:rPr>
          <w:rFonts w:ascii="Times New Roman" w:eastAsia="Times New Roman" w:hAnsi="Times New Roman" w:cs="Times New Roman"/>
          <w:sz w:val="24"/>
          <w:szCs w:val="24"/>
          <w:lang w:eastAsia="x-none"/>
        </w:rPr>
        <w:t>В ДОУ предметная среда должна иметь характер открытой, незамкнутой системы, способной к корректировке и развитию. Иначе говоря, среда должна стать не только развивающей, но и развивающейся. При любых обстоятельствах предметный мир, окружающий ребенка, необходимо пополнять и обновлять, приспосабливая к новообразованиям определенного возраста.</w:t>
      </w:r>
    </w:p>
    <w:p w:rsidR="007A65A2" w:rsidRPr="007A65A2" w:rsidRDefault="007A65A2" w:rsidP="007A65A2">
      <w:pPr>
        <w:widowControl w:val="0"/>
        <w:tabs>
          <w:tab w:val="left" w:pos="426"/>
        </w:tabs>
        <w:spacing w:after="0" w:line="240" w:lineRule="auto"/>
        <w:ind w:left="102" w:right="171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7A65A2">
        <w:rPr>
          <w:rFonts w:ascii="Times New Roman" w:eastAsia="Times New Roman" w:hAnsi="Times New Roman" w:cs="Times New Roman"/>
          <w:sz w:val="24"/>
          <w:szCs w:val="24"/>
          <w:lang w:eastAsia="x-none"/>
        </w:rPr>
        <w:t>В соответствии с ФГОС дошкольного образования предметная среда должна обеспечивать:</w:t>
      </w:r>
    </w:p>
    <w:p w:rsidR="007A65A2" w:rsidRPr="007A65A2" w:rsidRDefault="007A65A2" w:rsidP="004A17AE">
      <w:pPr>
        <w:widowControl w:val="0"/>
        <w:numPr>
          <w:ilvl w:val="0"/>
          <w:numId w:val="32"/>
        </w:numPr>
        <w:tabs>
          <w:tab w:val="left" w:pos="426"/>
          <w:tab w:val="left" w:pos="1192"/>
        </w:tabs>
        <w:spacing w:after="0" w:line="240" w:lineRule="auto"/>
        <w:ind w:right="171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65A2">
        <w:rPr>
          <w:rFonts w:ascii="Times New Roman" w:eastAsia="Times New Roman" w:hAnsi="Times New Roman" w:cs="Times New Roman"/>
          <w:sz w:val="24"/>
          <w:szCs w:val="24"/>
        </w:rPr>
        <w:t>максимальную реализацию образовательного потенциала пространства образовательной организации (группы,</w:t>
      </w:r>
      <w:r w:rsidRPr="007A65A2">
        <w:rPr>
          <w:rFonts w:ascii="Times New Roman" w:eastAsia="Times New Roman" w:hAnsi="Times New Roman" w:cs="Times New Roman"/>
          <w:spacing w:val="-19"/>
          <w:sz w:val="24"/>
          <w:szCs w:val="24"/>
        </w:rPr>
        <w:t xml:space="preserve"> </w:t>
      </w:r>
      <w:r w:rsidRPr="007A65A2">
        <w:rPr>
          <w:rFonts w:ascii="Times New Roman" w:eastAsia="Times New Roman" w:hAnsi="Times New Roman" w:cs="Times New Roman"/>
          <w:sz w:val="24"/>
          <w:szCs w:val="24"/>
        </w:rPr>
        <w:t>участка);</w:t>
      </w:r>
    </w:p>
    <w:p w:rsidR="007A65A2" w:rsidRPr="007A65A2" w:rsidRDefault="007A65A2" w:rsidP="004A17AE">
      <w:pPr>
        <w:widowControl w:val="0"/>
        <w:numPr>
          <w:ilvl w:val="0"/>
          <w:numId w:val="32"/>
        </w:numPr>
        <w:tabs>
          <w:tab w:val="left" w:pos="426"/>
          <w:tab w:val="left" w:pos="1036"/>
        </w:tabs>
        <w:spacing w:after="0" w:line="240" w:lineRule="auto"/>
        <w:ind w:right="171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65A2">
        <w:rPr>
          <w:rFonts w:ascii="Times New Roman" w:eastAsia="Times New Roman" w:hAnsi="Times New Roman" w:cs="Times New Roman"/>
          <w:sz w:val="24"/>
          <w:szCs w:val="24"/>
        </w:rPr>
        <w:t>наличие материалов, оборудования и инвентаря для развития детских видов деятельности;</w:t>
      </w:r>
    </w:p>
    <w:p w:rsidR="007A65A2" w:rsidRPr="007A65A2" w:rsidRDefault="007A65A2" w:rsidP="004A17AE">
      <w:pPr>
        <w:widowControl w:val="0"/>
        <w:numPr>
          <w:ilvl w:val="0"/>
          <w:numId w:val="32"/>
        </w:numPr>
        <w:tabs>
          <w:tab w:val="left" w:pos="426"/>
          <w:tab w:val="left" w:pos="978"/>
        </w:tabs>
        <w:spacing w:before="46" w:after="0" w:line="240" w:lineRule="auto"/>
        <w:ind w:right="171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65A2">
        <w:rPr>
          <w:rFonts w:ascii="Times New Roman" w:eastAsia="Times New Roman" w:hAnsi="Times New Roman" w:cs="Times New Roman"/>
          <w:sz w:val="24"/>
          <w:szCs w:val="24"/>
        </w:rPr>
        <w:t>охрану и укрепление здоровья детей, необходимую коррекцию особенностей их развития;</w:t>
      </w:r>
    </w:p>
    <w:p w:rsidR="007A65A2" w:rsidRPr="007A65A2" w:rsidRDefault="007A65A2" w:rsidP="004A17AE">
      <w:pPr>
        <w:widowControl w:val="0"/>
        <w:numPr>
          <w:ilvl w:val="0"/>
          <w:numId w:val="32"/>
        </w:numPr>
        <w:tabs>
          <w:tab w:val="left" w:pos="426"/>
          <w:tab w:val="left" w:pos="976"/>
        </w:tabs>
        <w:spacing w:after="0" w:line="240" w:lineRule="auto"/>
        <w:ind w:right="171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65A2">
        <w:rPr>
          <w:rFonts w:ascii="Times New Roman" w:eastAsia="Times New Roman" w:hAnsi="Times New Roman" w:cs="Times New Roman"/>
          <w:sz w:val="24"/>
          <w:szCs w:val="24"/>
        </w:rPr>
        <w:t>возможность общения и совместной деятельности детей и взрослых (в том числе детей разного возраста) во всей группе и в малых</w:t>
      </w:r>
      <w:r w:rsidRPr="007A65A2">
        <w:rPr>
          <w:rFonts w:ascii="Times New Roman" w:eastAsia="Times New Roman" w:hAnsi="Times New Roman" w:cs="Times New Roman"/>
          <w:spacing w:val="-17"/>
          <w:sz w:val="24"/>
          <w:szCs w:val="24"/>
        </w:rPr>
        <w:t xml:space="preserve"> </w:t>
      </w:r>
      <w:r w:rsidRPr="007A65A2">
        <w:rPr>
          <w:rFonts w:ascii="Times New Roman" w:eastAsia="Times New Roman" w:hAnsi="Times New Roman" w:cs="Times New Roman"/>
          <w:sz w:val="24"/>
          <w:szCs w:val="24"/>
        </w:rPr>
        <w:t>группах;</w:t>
      </w:r>
    </w:p>
    <w:p w:rsidR="007A65A2" w:rsidRPr="007A65A2" w:rsidRDefault="007A65A2" w:rsidP="004A17AE">
      <w:pPr>
        <w:widowControl w:val="0"/>
        <w:numPr>
          <w:ilvl w:val="0"/>
          <w:numId w:val="32"/>
        </w:numPr>
        <w:tabs>
          <w:tab w:val="left" w:pos="426"/>
          <w:tab w:val="left" w:pos="950"/>
        </w:tabs>
        <w:spacing w:after="0" w:line="240" w:lineRule="auto"/>
        <w:ind w:left="949" w:right="171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65A2">
        <w:rPr>
          <w:rFonts w:ascii="Times New Roman" w:eastAsia="Times New Roman" w:hAnsi="Times New Roman" w:cs="Times New Roman"/>
          <w:sz w:val="24"/>
          <w:szCs w:val="24"/>
        </w:rPr>
        <w:t>двигательную активность детей, а также возможность для</w:t>
      </w:r>
      <w:r w:rsidRPr="007A65A2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 w:rsidRPr="007A65A2">
        <w:rPr>
          <w:rFonts w:ascii="Times New Roman" w:eastAsia="Times New Roman" w:hAnsi="Times New Roman" w:cs="Times New Roman"/>
          <w:sz w:val="24"/>
          <w:szCs w:val="24"/>
        </w:rPr>
        <w:t>уединения.</w:t>
      </w:r>
    </w:p>
    <w:p w:rsidR="007A65A2" w:rsidRPr="007A65A2" w:rsidRDefault="007A65A2" w:rsidP="007A65A2">
      <w:pPr>
        <w:widowControl w:val="0"/>
        <w:tabs>
          <w:tab w:val="left" w:pos="426"/>
        </w:tabs>
        <w:spacing w:after="0" w:line="240" w:lineRule="auto"/>
        <w:ind w:left="162" w:right="171" w:firstLine="567"/>
        <w:jc w:val="both"/>
        <w:rPr>
          <w:rFonts w:ascii="Times New Roman" w:eastAsia="Times New Roman" w:hAnsi="Times New Roman" w:cs="Times New Roman"/>
          <w:i/>
          <w:sz w:val="24"/>
          <w:szCs w:val="24"/>
        </w:rPr>
      </w:pPr>
      <w:r w:rsidRPr="007A65A2">
        <w:rPr>
          <w:rFonts w:ascii="Times New Roman" w:eastAsia="Times New Roman" w:hAnsi="Times New Roman" w:cs="Times New Roman"/>
          <w:i/>
          <w:sz w:val="24"/>
          <w:szCs w:val="24"/>
        </w:rPr>
        <w:t>Требования к развивающей предметно-пространственной среде.</w:t>
      </w:r>
    </w:p>
    <w:p w:rsidR="007A65A2" w:rsidRPr="007A65A2" w:rsidRDefault="007A65A2" w:rsidP="004A17AE">
      <w:pPr>
        <w:widowControl w:val="0"/>
        <w:numPr>
          <w:ilvl w:val="0"/>
          <w:numId w:val="31"/>
        </w:numPr>
        <w:tabs>
          <w:tab w:val="left" w:pos="426"/>
          <w:tab w:val="left" w:pos="549"/>
        </w:tabs>
        <w:spacing w:after="0" w:line="240" w:lineRule="auto"/>
        <w:ind w:right="171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65A2">
        <w:rPr>
          <w:rFonts w:ascii="Times New Roman" w:eastAsia="Times New Roman" w:hAnsi="Times New Roman" w:cs="Times New Roman"/>
          <w:sz w:val="24"/>
          <w:szCs w:val="24"/>
        </w:rPr>
        <w:t>Развивающая предметно-пространственная среда обеспечивает максимальную реализацию образовательного потенциала пространства ДОУ, группы, а  также территории, прилегающей к ДОУ, материалов, оборудования и инвентаря для развития детей дошкольного возраста в соответствии с особенностями каждого возрастного этапа, охраны и укрепления их здоровья, учета особенностей и коррекции недостатков их развития.</w:t>
      </w:r>
    </w:p>
    <w:p w:rsidR="007A65A2" w:rsidRPr="007A65A2" w:rsidRDefault="007A65A2" w:rsidP="004A17AE">
      <w:pPr>
        <w:widowControl w:val="0"/>
        <w:numPr>
          <w:ilvl w:val="0"/>
          <w:numId w:val="31"/>
        </w:numPr>
        <w:tabs>
          <w:tab w:val="left" w:pos="426"/>
        </w:tabs>
        <w:spacing w:after="0" w:line="240" w:lineRule="auto"/>
        <w:ind w:right="171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65A2">
        <w:rPr>
          <w:rFonts w:ascii="Times New Roman" w:eastAsia="Times New Roman" w:hAnsi="Times New Roman" w:cs="Times New Roman"/>
          <w:sz w:val="24"/>
          <w:szCs w:val="24"/>
        </w:rPr>
        <w:t>Развивающая предметно-пространственная среда должна обеспечивать возможность общения и совместной деятельности детей (в том числе детей разного возраста) и взрослых, двигательной активности детей, а также возможности для</w:t>
      </w:r>
      <w:r w:rsidRPr="007A65A2">
        <w:rPr>
          <w:rFonts w:ascii="Times New Roman" w:eastAsia="Times New Roman" w:hAnsi="Times New Roman" w:cs="Times New Roman"/>
          <w:spacing w:val="-21"/>
          <w:sz w:val="24"/>
          <w:szCs w:val="24"/>
        </w:rPr>
        <w:t xml:space="preserve"> </w:t>
      </w:r>
      <w:r w:rsidRPr="007A65A2">
        <w:rPr>
          <w:rFonts w:ascii="Times New Roman" w:eastAsia="Times New Roman" w:hAnsi="Times New Roman" w:cs="Times New Roman"/>
          <w:sz w:val="24"/>
          <w:szCs w:val="24"/>
        </w:rPr>
        <w:t>уединения.</w:t>
      </w:r>
    </w:p>
    <w:p w:rsidR="007A65A2" w:rsidRPr="007A65A2" w:rsidRDefault="007A65A2" w:rsidP="004A17AE">
      <w:pPr>
        <w:widowControl w:val="0"/>
        <w:numPr>
          <w:ilvl w:val="0"/>
          <w:numId w:val="31"/>
        </w:numPr>
        <w:tabs>
          <w:tab w:val="left" w:pos="343"/>
          <w:tab w:val="left" w:pos="426"/>
        </w:tabs>
        <w:spacing w:after="0" w:line="240" w:lineRule="auto"/>
        <w:ind w:right="171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65A2">
        <w:rPr>
          <w:rFonts w:ascii="Times New Roman" w:eastAsia="Times New Roman" w:hAnsi="Times New Roman" w:cs="Times New Roman"/>
          <w:sz w:val="24"/>
          <w:szCs w:val="24"/>
        </w:rPr>
        <w:t>Развивающая предметно-пространственная среда должна обеспечивать: реализацию различных образовательных</w:t>
      </w:r>
      <w:r w:rsidRPr="007A65A2">
        <w:rPr>
          <w:rFonts w:ascii="Times New Roman" w:eastAsia="Times New Roman" w:hAnsi="Times New Roman" w:cs="Times New Roman"/>
          <w:spacing w:val="-18"/>
          <w:sz w:val="24"/>
          <w:szCs w:val="24"/>
        </w:rPr>
        <w:t xml:space="preserve"> </w:t>
      </w:r>
      <w:r w:rsidRPr="007A65A2">
        <w:rPr>
          <w:rFonts w:ascii="Times New Roman" w:eastAsia="Times New Roman" w:hAnsi="Times New Roman" w:cs="Times New Roman"/>
          <w:sz w:val="24"/>
          <w:szCs w:val="24"/>
        </w:rPr>
        <w:t>программ;</w:t>
      </w:r>
    </w:p>
    <w:p w:rsidR="007A65A2" w:rsidRPr="007A65A2" w:rsidRDefault="007A65A2" w:rsidP="007A65A2">
      <w:pPr>
        <w:widowControl w:val="0"/>
        <w:tabs>
          <w:tab w:val="left" w:pos="426"/>
        </w:tabs>
        <w:spacing w:after="0" w:line="240" w:lineRule="auto"/>
        <w:ind w:left="102" w:right="171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7A65A2">
        <w:rPr>
          <w:rFonts w:ascii="Times New Roman" w:eastAsia="Times New Roman" w:hAnsi="Times New Roman" w:cs="Times New Roman"/>
          <w:sz w:val="24"/>
          <w:szCs w:val="24"/>
          <w:lang w:eastAsia="x-none"/>
        </w:rPr>
        <w:t>учет национально-культурных, климатических условий, в которых осуществляется образовательная деятельность; учет возрастных особенностей детей.</w:t>
      </w:r>
    </w:p>
    <w:p w:rsidR="007A65A2" w:rsidRPr="007A65A2" w:rsidRDefault="007A65A2" w:rsidP="004A17AE">
      <w:pPr>
        <w:widowControl w:val="0"/>
        <w:numPr>
          <w:ilvl w:val="0"/>
          <w:numId w:val="31"/>
        </w:numPr>
        <w:tabs>
          <w:tab w:val="left" w:pos="426"/>
          <w:tab w:val="left" w:pos="508"/>
        </w:tabs>
        <w:spacing w:after="0" w:line="240" w:lineRule="auto"/>
        <w:ind w:right="171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65A2">
        <w:rPr>
          <w:rFonts w:ascii="Times New Roman" w:eastAsia="Times New Roman" w:hAnsi="Times New Roman" w:cs="Times New Roman"/>
          <w:sz w:val="24"/>
          <w:szCs w:val="24"/>
        </w:rPr>
        <w:t>Развивающая предметно-пространственная среда должна быть содержательн</w:t>
      </w:r>
      <w:proofErr w:type="gramStart"/>
      <w:r w:rsidRPr="007A65A2">
        <w:rPr>
          <w:rFonts w:ascii="Times New Roman" w:eastAsia="Times New Roman" w:hAnsi="Times New Roman" w:cs="Times New Roman"/>
          <w:sz w:val="24"/>
          <w:szCs w:val="24"/>
        </w:rPr>
        <w:t>о-</w:t>
      </w:r>
      <w:proofErr w:type="gramEnd"/>
      <w:r w:rsidRPr="007A65A2">
        <w:rPr>
          <w:rFonts w:ascii="Times New Roman" w:eastAsia="Times New Roman" w:hAnsi="Times New Roman" w:cs="Times New Roman"/>
          <w:sz w:val="24"/>
          <w:szCs w:val="24"/>
        </w:rPr>
        <w:t xml:space="preserve"> насыщенной, трансформируемой, полифункциональной, вариативной, доступной и безопасной.</w:t>
      </w:r>
    </w:p>
    <w:p w:rsidR="007A65A2" w:rsidRPr="007A65A2" w:rsidRDefault="007A65A2" w:rsidP="004A17AE">
      <w:pPr>
        <w:widowControl w:val="0"/>
        <w:numPr>
          <w:ilvl w:val="1"/>
          <w:numId w:val="31"/>
        </w:numPr>
        <w:tabs>
          <w:tab w:val="left" w:pos="426"/>
          <w:tab w:val="left" w:pos="765"/>
        </w:tabs>
        <w:spacing w:after="0" w:line="240" w:lineRule="auto"/>
        <w:ind w:left="142" w:right="171" w:firstLine="567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r w:rsidRPr="007A65A2">
        <w:rPr>
          <w:rFonts w:ascii="Times New Roman" w:eastAsia="Times New Roman" w:hAnsi="Times New Roman" w:cs="Times New Roman"/>
          <w:sz w:val="24"/>
          <w:szCs w:val="24"/>
        </w:rPr>
        <w:t>Насыщенность среды должна соответствовать возрастным возможностям детей и содержанию</w:t>
      </w:r>
      <w:r w:rsidRPr="007A65A2">
        <w:rPr>
          <w:rFonts w:ascii="Times New Roman" w:eastAsia="Times New Roman" w:hAnsi="Times New Roman" w:cs="Times New Roman"/>
          <w:spacing w:val="-6"/>
          <w:sz w:val="24"/>
          <w:szCs w:val="24"/>
        </w:rPr>
        <w:t xml:space="preserve"> </w:t>
      </w:r>
      <w:proofErr w:type="spellStart"/>
      <w:r w:rsidRPr="007A65A2">
        <w:rPr>
          <w:rFonts w:ascii="Times New Roman" w:eastAsia="Times New Roman" w:hAnsi="Times New Roman" w:cs="Times New Roman"/>
          <w:sz w:val="24"/>
          <w:szCs w:val="24"/>
          <w:lang w:val="en-US"/>
        </w:rPr>
        <w:t>Программы</w:t>
      </w:r>
      <w:proofErr w:type="spellEnd"/>
      <w:r w:rsidRPr="007A65A2">
        <w:rPr>
          <w:rFonts w:ascii="Times New Roman" w:eastAsia="Times New Roman" w:hAnsi="Times New Roman" w:cs="Times New Roman"/>
          <w:sz w:val="24"/>
          <w:szCs w:val="24"/>
          <w:lang w:val="en-US"/>
        </w:rPr>
        <w:t>.</w:t>
      </w:r>
    </w:p>
    <w:p w:rsidR="007A65A2" w:rsidRPr="007A65A2" w:rsidRDefault="007A65A2" w:rsidP="007A65A2">
      <w:pPr>
        <w:widowControl w:val="0"/>
        <w:tabs>
          <w:tab w:val="left" w:pos="426"/>
        </w:tabs>
        <w:spacing w:after="0" w:line="240" w:lineRule="auto"/>
        <w:ind w:left="142" w:right="171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7A65A2">
        <w:rPr>
          <w:rFonts w:ascii="Times New Roman" w:eastAsia="Times New Roman" w:hAnsi="Times New Roman" w:cs="Times New Roman"/>
          <w:sz w:val="24"/>
          <w:szCs w:val="24"/>
          <w:lang w:eastAsia="x-none"/>
        </w:rPr>
        <w:t>Образовательное пространство должно быть оснащено средствами обучения и воспитания (в том числе техническими), соответствующими материалами, в том числе расходным игровым, спортивным, оздоровительным оборудованием, инвентарем (в соответствии со спецификой Программы).</w:t>
      </w:r>
    </w:p>
    <w:p w:rsidR="007A65A2" w:rsidRPr="007A65A2" w:rsidRDefault="007A65A2" w:rsidP="007A65A2">
      <w:pPr>
        <w:widowControl w:val="0"/>
        <w:tabs>
          <w:tab w:val="left" w:pos="426"/>
        </w:tabs>
        <w:spacing w:after="0" w:line="240" w:lineRule="auto"/>
        <w:ind w:left="142" w:right="171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7A65A2">
        <w:rPr>
          <w:rFonts w:ascii="Times New Roman" w:eastAsia="Times New Roman" w:hAnsi="Times New Roman" w:cs="Times New Roman"/>
          <w:sz w:val="24"/>
          <w:szCs w:val="24"/>
          <w:lang w:eastAsia="x-none"/>
        </w:rPr>
        <w:t>Организация образовательного пространства и разнообразие материалов, оборудования и инвентаря (в здании и на участке) должны</w:t>
      </w:r>
      <w:r w:rsidRPr="007A65A2">
        <w:rPr>
          <w:rFonts w:ascii="Times New Roman" w:eastAsia="Times New Roman" w:hAnsi="Times New Roman" w:cs="Times New Roman"/>
          <w:spacing w:val="-23"/>
          <w:sz w:val="24"/>
          <w:szCs w:val="24"/>
          <w:lang w:eastAsia="x-none"/>
        </w:rPr>
        <w:t xml:space="preserve"> </w:t>
      </w:r>
      <w:r w:rsidRPr="007A65A2">
        <w:rPr>
          <w:rFonts w:ascii="Times New Roman" w:eastAsia="Times New Roman" w:hAnsi="Times New Roman" w:cs="Times New Roman"/>
          <w:sz w:val="24"/>
          <w:szCs w:val="24"/>
          <w:lang w:eastAsia="x-none"/>
        </w:rPr>
        <w:t>обеспечивать:</w:t>
      </w:r>
    </w:p>
    <w:p w:rsidR="007A65A2" w:rsidRPr="007A65A2" w:rsidRDefault="007A65A2" w:rsidP="007A65A2">
      <w:pPr>
        <w:widowControl w:val="0"/>
        <w:tabs>
          <w:tab w:val="left" w:pos="426"/>
        </w:tabs>
        <w:spacing w:after="0" w:line="240" w:lineRule="auto"/>
        <w:ind w:left="142" w:right="171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7A65A2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игровую, познавательную, исследовательскую и творческую активность всех </w:t>
      </w:r>
      <w:r w:rsidRPr="007A65A2">
        <w:rPr>
          <w:rFonts w:ascii="Times New Roman" w:eastAsia="Times New Roman" w:hAnsi="Times New Roman" w:cs="Times New Roman"/>
          <w:sz w:val="24"/>
          <w:szCs w:val="24"/>
          <w:lang w:eastAsia="x-none"/>
        </w:rPr>
        <w:lastRenderedPageBreak/>
        <w:t>воспитанников, экспериментирование с доступными детям материалами (в том числе с песком и водой);</w:t>
      </w:r>
    </w:p>
    <w:p w:rsidR="007A65A2" w:rsidRPr="007A65A2" w:rsidRDefault="007A65A2" w:rsidP="007A65A2">
      <w:pPr>
        <w:widowControl w:val="0"/>
        <w:tabs>
          <w:tab w:val="left" w:pos="426"/>
        </w:tabs>
        <w:spacing w:after="0" w:line="240" w:lineRule="auto"/>
        <w:ind w:left="142" w:right="171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7A65A2">
        <w:rPr>
          <w:rFonts w:ascii="Times New Roman" w:eastAsia="Times New Roman" w:hAnsi="Times New Roman" w:cs="Times New Roman"/>
          <w:sz w:val="24"/>
          <w:szCs w:val="24"/>
          <w:lang w:eastAsia="x-none"/>
        </w:rPr>
        <w:t>двигательную активность, в том числе развитие крупной и мелкой моторики, участие в подвижных играх и соревнованиях;</w:t>
      </w:r>
    </w:p>
    <w:p w:rsidR="007A65A2" w:rsidRPr="007A65A2" w:rsidRDefault="007A65A2" w:rsidP="007A65A2">
      <w:pPr>
        <w:widowControl w:val="0"/>
        <w:tabs>
          <w:tab w:val="left" w:pos="426"/>
        </w:tabs>
        <w:spacing w:after="0" w:line="240" w:lineRule="auto"/>
        <w:ind w:left="142" w:right="171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7A65A2">
        <w:rPr>
          <w:rFonts w:ascii="Times New Roman" w:eastAsia="Times New Roman" w:hAnsi="Times New Roman" w:cs="Times New Roman"/>
          <w:sz w:val="24"/>
          <w:szCs w:val="24"/>
          <w:lang w:eastAsia="x-none"/>
        </w:rPr>
        <w:t>эмоциональное благополучие детей во взаимодействии с предметн</w:t>
      </w:r>
      <w:proofErr w:type="gramStart"/>
      <w:r w:rsidRPr="007A65A2">
        <w:rPr>
          <w:rFonts w:ascii="Times New Roman" w:eastAsia="Times New Roman" w:hAnsi="Times New Roman" w:cs="Times New Roman"/>
          <w:sz w:val="24"/>
          <w:szCs w:val="24"/>
          <w:lang w:eastAsia="x-none"/>
        </w:rPr>
        <w:t>о-</w:t>
      </w:r>
      <w:proofErr w:type="gramEnd"/>
      <w:r w:rsidRPr="007A65A2">
        <w:rPr>
          <w:rFonts w:ascii="Times New Roman" w:eastAsia="Times New Roman" w:hAnsi="Times New Roman" w:cs="Times New Roman"/>
          <w:sz w:val="24"/>
          <w:szCs w:val="24"/>
          <w:lang w:eastAsia="x-none"/>
        </w:rPr>
        <w:t xml:space="preserve"> пространственным окружением;</w:t>
      </w:r>
    </w:p>
    <w:p w:rsidR="007A65A2" w:rsidRPr="007A65A2" w:rsidRDefault="007A65A2" w:rsidP="007A65A2">
      <w:pPr>
        <w:widowControl w:val="0"/>
        <w:tabs>
          <w:tab w:val="left" w:pos="426"/>
        </w:tabs>
        <w:spacing w:after="0" w:line="240" w:lineRule="auto"/>
        <w:ind w:left="142" w:right="171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7A65A2">
        <w:rPr>
          <w:rFonts w:ascii="Times New Roman" w:eastAsia="Times New Roman" w:hAnsi="Times New Roman" w:cs="Times New Roman"/>
          <w:sz w:val="24"/>
          <w:szCs w:val="24"/>
          <w:lang w:eastAsia="x-none"/>
        </w:rPr>
        <w:t>возможность самовыражения детей.</w:t>
      </w:r>
    </w:p>
    <w:p w:rsidR="007A65A2" w:rsidRPr="007A65A2" w:rsidRDefault="007A65A2" w:rsidP="007A65A2">
      <w:pPr>
        <w:widowControl w:val="0"/>
        <w:tabs>
          <w:tab w:val="left" w:pos="426"/>
        </w:tabs>
        <w:spacing w:after="0" w:line="240" w:lineRule="auto"/>
        <w:ind w:left="142" w:right="171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7A65A2">
        <w:rPr>
          <w:rFonts w:ascii="Times New Roman" w:eastAsia="Times New Roman" w:hAnsi="Times New Roman" w:cs="Times New Roman"/>
          <w:sz w:val="24"/>
          <w:szCs w:val="24"/>
          <w:lang w:eastAsia="x-none"/>
        </w:rPr>
        <w:t>Для детей младенческого и раннего возраста образовательное пространство должно предоставлять необходимые и достаточные возможности для движения, предметной и игровой деятельности с разными материалами.</w:t>
      </w:r>
    </w:p>
    <w:p w:rsidR="007A65A2" w:rsidRPr="007A65A2" w:rsidRDefault="007A65A2" w:rsidP="004A17AE">
      <w:pPr>
        <w:widowControl w:val="0"/>
        <w:numPr>
          <w:ilvl w:val="1"/>
          <w:numId w:val="31"/>
        </w:numPr>
        <w:tabs>
          <w:tab w:val="left" w:pos="426"/>
          <w:tab w:val="left" w:pos="942"/>
        </w:tabs>
        <w:spacing w:after="0" w:line="240" w:lineRule="auto"/>
        <w:ind w:left="142" w:right="171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7A65A2">
        <w:rPr>
          <w:rFonts w:ascii="Times New Roman" w:eastAsia="Times New Roman" w:hAnsi="Times New Roman" w:cs="Times New Roman"/>
          <w:sz w:val="24"/>
          <w:szCs w:val="24"/>
        </w:rPr>
        <w:t>Трансформируемость</w:t>
      </w:r>
      <w:proofErr w:type="spellEnd"/>
      <w:r w:rsidRPr="007A65A2">
        <w:rPr>
          <w:rFonts w:ascii="Times New Roman" w:eastAsia="Times New Roman" w:hAnsi="Times New Roman" w:cs="Times New Roman"/>
          <w:sz w:val="24"/>
          <w:szCs w:val="24"/>
        </w:rPr>
        <w:t xml:space="preserve"> пространства предполагает возможность изменений предметно-пространственной среды в зависимости от образовательной ситуации, в том числе от меняющихся интересов и возможностей</w:t>
      </w:r>
      <w:r w:rsidRPr="007A65A2">
        <w:rPr>
          <w:rFonts w:ascii="Times New Roman" w:eastAsia="Times New Roman" w:hAnsi="Times New Roman" w:cs="Times New Roman"/>
          <w:spacing w:val="-11"/>
          <w:sz w:val="24"/>
          <w:szCs w:val="24"/>
        </w:rPr>
        <w:t xml:space="preserve"> </w:t>
      </w:r>
      <w:r w:rsidRPr="007A65A2">
        <w:rPr>
          <w:rFonts w:ascii="Times New Roman" w:eastAsia="Times New Roman" w:hAnsi="Times New Roman" w:cs="Times New Roman"/>
          <w:sz w:val="24"/>
          <w:szCs w:val="24"/>
        </w:rPr>
        <w:t>детей.</w:t>
      </w:r>
    </w:p>
    <w:p w:rsidR="007A65A2" w:rsidRPr="007A65A2" w:rsidRDefault="007A65A2" w:rsidP="004A17AE">
      <w:pPr>
        <w:widowControl w:val="0"/>
        <w:numPr>
          <w:ilvl w:val="1"/>
          <w:numId w:val="31"/>
        </w:numPr>
        <w:tabs>
          <w:tab w:val="left" w:pos="426"/>
          <w:tab w:val="left" w:pos="722"/>
        </w:tabs>
        <w:spacing w:after="0" w:line="240" w:lineRule="auto"/>
        <w:ind w:left="142" w:right="171" w:firstLine="567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7A65A2">
        <w:rPr>
          <w:rFonts w:ascii="Times New Roman" w:eastAsia="Times New Roman" w:hAnsi="Times New Roman" w:cs="Times New Roman"/>
          <w:sz w:val="24"/>
          <w:szCs w:val="24"/>
          <w:lang w:val="en-US"/>
        </w:rPr>
        <w:t>Полифункциональность</w:t>
      </w:r>
      <w:proofErr w:type="spellEnd"/>
      <w:r w:rsidRPr="007A65A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A65A2">
        <w:rPr>
          <w:rFonts w:ascii="Times New Roman" w:eastAsia="Times New Roman" w:hAnsi="Times New Roman" w:cs="Times New Roman"/>
          <w:sz w:val="24"/>
          <w:szCs w:val="24"/>
          <w:lang w:val="en-US"/>
        </w:rPr>
        <w:t>материалов</w:t>
      </w:r>
      <w:proofErr w:type="spellEnd"/>
      <w:r w:rsidRPr="007A65A2">
        <w:rPr>
          <w:rFonts w:ascii="Times New Roman" w:eastAsia="Times New Roman" w:hAnsi="Times New Roman" w:cs="Times New Roman"/>
          <w:spacing w:val="-17"/>
          <w:sz w:val="24"/>
          <w:szCs w:val="24"/>
          <w:lang w:val="en-US"/>
        </w:rPr>
        <w:t xml:space="preserve"> </w:t>
      </w:r>
      <w:proofErr w:type="spellStart"/>
      <w:r w:rsidRPr="007A65A2">
        <w:rPr>
          <w:rFonts w:ascii="Times New Roman" w:eastAsia="Times New Roman" w:hAnsi="Times New Roman" w:cs="Times New Roman"/>
          <w:sz w:val="24"/>
          <w:szCs w:val="24"/>
          <w:lang w:val="en-US"/>
        </w:rPr>
        <w:t>предполагает</w:t>
      </w:r>
      <w:proofErr w:type="spellEnd"/>
      <w:r w:rsidRPr="007A65A2">
        <w:rPr>
          <w:rFonts w:ascii="Times New Roman" w:eastAsia="Times New Roman" w:hAnsi="Times New Roman" w:cs="Times New Roman"/>
          <w:sz w:val="24"/>
          <w:szCs w:val="24"/>
          <w:lang w:val="en-US"/>
        </w:rPr>
        <w:t>:</w:t>
      </w:r>
    </w:p>
    <w:p w:rsidR="007A65A2" w:rsidRPr="007A65A2" w:rsidRDefault="007A65A2" w:rsidP="007A65A2">
      <w:pPr>
        <w:widowControl w:val="0"/>
        <w:tabs>
          <w:tab w:val="left" w:pos="426"/>
        </w:tabs>
        <w:spacing w:after="0" w:line="240" w:lineRule="auto"/>
        <w:ind w:left="142" w:right="171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7A65A2">
        <w:rPr>
          <w:rFonts w:ascii="Times New Roman" w:eastAsia="Times New Roman" w:hAnsi="Times New Roman" w:cs="Times New Roman"/>
          <w:sz w:val="24"/>
          <w:szCs w:val="24"/>
          <w:lang w:eastAsia="x-none"/>
        </w:rPr>
        <w:t>возможность разнообразного использования различных составляющих предметной среды, например, детской мебели, матов, мягких модулей, ширм и т.д.;</w:t>
      </w:r>
    </w:p>
    <w:p w:rsidR="007A65A2" w:rsidRPr="007A65A2" w:rsidRDefault="007A65A2" w:rsidP="007A65A2">
      <w:pPr>
        <w:widowControl w:val="0"/>
        <w:tabs>
          <w:tab w:val="left" w:pos="426"/>
        </w:tabs>
        <w:spacing w:after="0" w:line="240" w:lineRule="auto"/>
        <w:ind w:left="142" w:right="171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7A65A2">
        <w:rPr>
          <w:rFonts w:ascii="Times New Roman" w:eastAsia="Times New Roman" w:hAnsi="Times New Roman" w:cs="Times New Roman"/>
          <w:sz w:val="24"/>
          <w:szCs w:val="24"/>
          <w:lang w:eastAsia="x-none"/>
        </w:rPr>
        <w:t>наличие в Организации или Группе полифункциональных (не обладающих жестко закрепленным способом употребления) предметов, в том числе  природных материалов, пригодных для использования в разных видах детской активности (в том числе в качестве предметов-заместителей в детской игре).</w:t>
      </w:r>
    </w:p>
    <w:p w:rsidR="007A65A2" w:rsidRPr="007A65A2" w:rsidRDefault="007A65A2" w:rsidP="004A17AE">
      <w:pPr>
        <w:widowControl w:val="0"/>
        <w:numPr>
          <w:ilvl w:val="1"/>
          <w:numId w:val="31"/>
        </w:numPr>
        <w:tabs>
          <w:tab w:val="left" w:pos="426"/>
          <w:tab w:val="left" w:pos="722"/>
        </w:tabs>
        <w:spacing w:after="0" w:line="240" w:lineRule="auto"/>
        <w:ind w:left="142" w:right="171" w:firstLine="567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7A65A2">
        <w:rPr>
          <w:rFonts w:ascii="Times New Roman" w:eastAsia="Times New Roman" w:hAnsi="Times New Roman" w:cs="Times New Roman"/>
          <w:sz w:val="24"/>
          <w:szCs w:val="24"/>
          <w:lang w:val="en-US"/>
        </w:rPr>
        <w:t>Вариативность</w:t>
      </w:r>
      <w:proofErr w:type="spellEnd"/>
      <w:r w:rsidRPr="007A65A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A65A2">
        <w:rPr>
          <w:rFonts w:ascii="Times New Roman" w:eastAsia="Times New Roman" w:hAnsi="Times New Roman" w:cs="Times New Roman"/>
          <w:sz w:val="24"/>
          <w:szCs w:val="24"/>
          <w:lang w:val="en-US"/>
        </w:rPr>
        <w:t>среды</w:t>
      </w:r>
      <w:proofErr w:type="spellEnd"/>
      <w:r w:rsidRPr="007A65A2">
        <w:rPr>
          <w:rFonts w:ascii="Times New Roman" w:eastAsia="Times New Roman" w:hAnsi="Times New Roman" w:cs="Times New Roman"/>
          <w:spacing w:val="-7"/>
          <w:sz w:val="24"/>
          <w:szCs w:val="24"/>
          <w:lang w:val="en-US"/>
        </w:rPr>
        <w:t xml:space="preserve"> </w:t>
      </w:r>
      <w:proofErr w:type="spellStart"/>
      <w:r w:rsidRPr="007A65A2">
        <w:rPr>
          <w:rFonts w:ascii="Times New Roman" w:eastAsia="Times New Roman" w:hAnsi="Times New Roman" w:cs="Times New Roman"/>
          <w:sz w:val="24"/>
          <w:szCs w:val="24"/>
          <w:lang w:val="en-US"/>
        </w:rPr>
        <w:t>предполагает</w:t>
      </w:r>
      <w:proofErr w:type="spellEnd"/>
      <w:r w:rsidRPr="007A65A2">
        <w:rPr>
          <w:rFonts w:ascii="Times New Roman" w:eastAsia="Times New Roman" w:hAnsi="Times New Roman" w:cs="Times New Roman"/>
          <w:sz w:val="24"/>
          <w:szCs w:val="24"/>
          <w:lang w:val="en-US"/>
        </w:rPr>
        <w:t>:</w:t>
      </w:r>
    </w:p>
    <w:p w:rsidR="007A65A2" w:rsidRPr="007A65A2" w:rsidRDefault="007A65A2" w:rsidP="007A65A2">
      <w:pPr>
        <w:widowControl w:val="0"/>
        <w:tabs>
          <w:tab w:val="left" w:pos="426"/>
        </w:tabs>
        <w:spacing w:before="46" w:after="0" w:line="240" w:lineRule="auto"/>
        <w:ind w:left="142" w:right="171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7A65A2">
        <w:rPr>
          <w:rFonts w:ascii="Times New Roman" w:eastAsia="Times New Roman" w:hAnsi="Times New Roman" w:cs="Times New Roman"/>
          <w:sz w:val="24"/>
          <w:szCs w:val="24"/>
          <w:lang w:eastAsia="x-none"/>
        </w:rPr>
        <w:t>наличие в Организации или Группе различных пространств (для игры, конструирования, уединения и пр.), а также разнообразных материалов, игр, игрушек и оборудования, обеспечивающих свободный выбор детей;</w:t>
      </w:r>
    </w:p>
    <w:p w:rsidR="007A65A2" w:rsidRPr="007A65A2" w:rsidRDefault="007A65A2" w:rsidP="007A65A2">
      <w:pPr>
        <w:widowControl w:val="0"/>
        <w:tabs>
          <w:tab w:val="left" w:pos="426"/>
        </w:tabs>
        <w:spacing w:after="0" w:line="240" w:lineRule="auto"/>
        <w:ind w:left="142" w:right="171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7A65A2">
        <w:rPr>
          <w:rFonts w:ascii="Times New Roman" w:eastAsia="Times New Roman" w:hAnsi="Times New Roman" w:cs="Times New Roman"/>
          <w:sz w:val="24"/>
          <w:szCs w:val="24"/>
          <w:lang w:eastAsia="x-none"/>
        </w:rPr>
        <w:t>периодическую сменяемость игрового материала, появление новых предметов, стимулирующих игровую, двигательную, познавательную и исследовательскую активность детей.</w:t>
      </w:r>
    </w:p>
    <w:p w:rsidR="007A65A2" w:rsidRPr="007A65A2" w:rsidRDefault="007A65A2" w:rsidP="004A17AE">
      <w:pPr>
        <w:widowControl w:val="0"/>
        <w:numPr>
          <w:ilvl w:val="1"/>
          <w:numId w:val="31"/>
        </w:numPr>
        <w:tabs>
          <w:tab w:val="left" w:pos="426"/>
        </w:tabs>
        <w:spacing w:after="0" w:line="240" w:lineRule="auto"/>
        <w:ind w:left="142" w:right="171" w:firstLine="567"/>
        <w:jc w:val="both"/>
        <w:rPr>
          <w:rFonts w:ascii="Times New Roman" w:eastAsia="Times New Roman" w:hAnsi="Times New Roman" w:cs="Times New Roman"/>
          <w:sz w:val="24"/>
          <w:szCs w:val="24"/>
          <w:lang w:val="en-US"/>
        </w:rPr>
      </w:pPr>
      <w:proofErr w:type="spellStart"/>
      <w:r w:rsidRPr="007A65A2">
        <w:rPr>
          <w:rFonts w:ascii="Times New Roman" w:eastAsia="Times New Roman" w:hAnsi="Times New Roman" w:cs="Times New Roman"/>
          <w:sz w:val="24"/>
          <w:szCs w:val="24"/>
          <w:lang w:val="en-US"/>
        </w:rPr>
        <w:t>Доступность</w:t>
      </w:r>
      <w:proofErr w:type="spellEnd"/>
      <w:r w:rsidRPr="007A65A2">
        <w:rPr>
          <w:rFonts w:ascii="Times New Roman" w:eastAsia="Times New Roman" w:hAnsi="Times New Roman" w:cs="Times New Roman"/>
          <w:sz w:val="24"/>
          <w:szCs w:val="24"/>
          <w:lang w:val="en-US"/>
        </w:rPr>
        <w:t xml:space="preserve"> </w:t>
      </w:r>
      <w:proofErr w:type="spellStart"/>
      <w:r w:rsidRPr="007A65A2">
        <w:rPr>
          <w:rFonts w:ascii="Times New Roman" w:eastAsia="Times New Roman" w:hAnsi="Times New Roman" w:cs="Times New Roman"/>
          <w:sz w:val="24"/>
          <w:szCs w:val="24"/>
          <w:lang w:val="en-US"/>
        </w:rPr>
        <w:t>среды</w:t>
      </w:r>
      <w:proofErr w:type="spellEnd"/>
      <w:r w:rsidRPr="007A65A2">
        <w:rPr>
          <w:rFonts w:ascii="Times New Roman" w:eastAsia="Times New Roman" w:hAnsi="Times New Roman" w:cs="Times New Roman"/>
          <w:spacing w:val="-8"/>
          <w:sz w:val="24"/>
          <w:szCs w:val="24"/>
          <w:lang w:val="en-US"/>
        </w:rPr>
        <w:t xml:space="preserve"> </w:t>
      </w:r>
      <w:proofErr w:type="spellStart"/>
      <w:r w:rsidRPr="007A65A2">
        <w:rPr>
          <w:rFonts w:ascii="Times New Roman" w:eastAsia="Times New Roman" w:hAnsi="Times New Roman" w:cs="Times New Roman"/>
          <w:sz w:val="24"/>
          <w:szCs w:val="24"/>
          <w:lang w:val="en-US"/>
        </w:rPr>
        <w:t>предполагает</w:t>
      </w:r>
      <w:proofErr w:type="spellEnd"/>
      <w:r w:rsidRPr="007A65A2">
        <w:rPr>
          <w:rFonts w:ascii="Times New Roman" w:eastAsia="Times New Roman" w:hAnsi="Times New Roman" w:cs="Times New Roman"/>
          <w:sz w:val="24"/>
          <w:szCs w:val="24"/>
          <w:lang w:val="en-US"/>
        </w:rPr>
        <w:t>:</w:t>
      </w:r>
    </w:p>
    <w:p w:rsidR="007A65A2" w:rsidRPr="007A65A2" w:rsidRDefault="007A65A2" w:rsidP="007A65A2">
      <w:pPr>
        <w:widowControl w:val="0"/>
        <w:tabs>
          <w:tab w:val="left" w:pos="426"/>
        </w:tabs>
        <w:spacing w:after="0" w:line="240" w:lineRule="auto"/>
        <w:ind w:left="142" w:right="171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7A65A2">
        <w:rPr>
          <w:rFonts w:ascii="Times New Roman" w:eastAsia="Times New Roman" w:hAnsi="Times New Roman" w:cs="Times New Roman"/>
          <w:sz w:val="24"/>
          <w:szCs w:val="24"/>
          <w:lang w:eastAsia="x-none"/>
        </w:rPr>
        <w:t>доступность для воспитанников, в том числе детей с ограниченными возможностями здоровья и детей-инвалидов, всех помещений, где осуществляется образовательная деятельность;</w:t>
      </w:r>
    </w:p>
    <w:p w:rsidR="007A65A2" w:rsidRPr="007A65A2" w:rsidRDefault="007A65A2" w:rsidP="007A65A2">
      <w:pPr>
        <w:widowControl w:val="0"/>
        <w:tabs>
          <w:tab w:val="left" w:pos="426"/>
        </w:tabs>
        <w:spacing w:after="0" w:line="240" w:lineRule="auto"/>
        <w:ind w:left="142" w:right="171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7A65A2">
        <w:rPr>
          <w:rFonts w:ascii="Times New Roman" w:eastAsia="Times New Roman" w:hAnsi="Times New Roman" w:cs="Times New Roman"/>
          <w:sz w:val="24"/>
          <w:szCs w:val="24"/>
          <w:lang w:eastAsia="x-none"/>
        </w:rPr>
        <w:t>свободный доступ детей, в том числе детей с ограниченными возможностями  здоровья, к играм, игрушкам, материалам, пособиям, обеспечивающим все основные виды детской</w:t>
      </w:r>
      <w:r w:rsidRPr="007A65A2">
        <w:rPr>
          <w:rFonts w:ascii="Times New Roman" w:eastAsia="Times New Roman" w:hAnsi="Times New Roman" w:cs="Times New Roman"/>
          <w:spacing w:val="-3"/>
          <w:sz w:val="24"/>
          <w:szCs w:val="24"/>
          <w:lang w:eastAsia="x-none"/>
        </w:rPr>
        <w:t xml:space="preserve"> </w:t>
      </w:r>
      <w:r w:rsidRPr="007A65A2">
        <w:rPr>
          <w:rFonts w:ascii="Times New Roman" w:eastAsia="Times New Roman" w:hAnsi="Times New Roman" w:cs="Times New Roman"/>
          <w:sz w:val="24"/>
          <w:szCs w:val="24"/>
          <w:lang w:eastAsia="x-none"/>
        </w:rPr>
        <w:t>активности;</w:t>
      </w:r>
    </w:p>
    <w:p w:rsidR="007A65A2" w:rsidRPr="007A65A2" w:rsidRDefault="007A65A2" w:rsidP="007A65A2">
      <w:pPr>
        <w:widowControl w:val="0"/>
        <w:tabs>
          <w:tab w:val="left" w:pos="426"/>
        </w:tabs>
        <w:spacing w:after="0" w:line="240" w:lineRule="auto"/>
        <w:ind w:left="142" w:right="171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7A65A2">
        <w:rPr>
          <w:rFonts w:ascii="Times New Roman" w:eastAsia="Times New Roman" w:hAnsi="Times New Roman" w:cs="Times New Roman"/>
          <w:sz w:val="24"/>
          <w:szCs w:val="24"/>
          <w:lang w:eastAsia="x-none"/>
        </w:rPr>
        <w:t>исправность и сохранность материалов и оборудования.</w:t>
      </w:r>
    </w:p>
    <w:p w:rsidR="007A65A2" w:rsidRPr="007A65A2" w:rsidRDefault="007A65A2" w:rsidP="004A17AE">
      <w:pPr>
        <w:widowControl w:val="0"/>
        <w:numPr>
          <w:ilvl w:val="1"/>
          <w:numId w:val="31"/>
        </w:numPr>
        <w:tabs>
          <w:tab w:val="left" w:pos="426"/>
          <w:tab w:val="left" w:pos="567"/>
        </w:tabs>
        <w:spacing w:after="0" w:line="240" w:lineRule="auto"/>
        <w:ind w:left="142" w:right="171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7A65A2">
        <w:rPr>
          <w:rFonts w:ascii="Times New Roman" w:eastAsia="Times New Roman" w:hAnsi="Times New Roman" w:cs="Times New Roman"/>
          <w:sz w:val="24"/>
          <w:szCs w:val="24"/>
        </w:rPr>
        <w:t>Безопасность предметно-пространственной среды предполагает соответствие всех ее элементов требованиям по обеспечению надежности и безопасности их использования.</w:t>
      </w:r>
    </w:p>
    <w:p w:rsidR="007A65A2" w:rsidRPr="007A65A2" w:rsidRDefault="007A65A2" w:rsidP="007A65A2">
      <w:pPr>
        <w:widowControl w:val="0"/>
        <w:tabs>
          <w:tab w:val="left" w:pos="426"/>
        </w:tabs>
        <w:spacing w:after="0" w:line="240" w:lineRule="auto"/>
        <w:ind w:left="142" w:right="171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7A65A2">
        <w:rPr>
          <w:rFonts w:ascii="Times New Roman" w:eastAsia="Times New Roman" w:hAnsi="Times New Roman" w:cs="Times New Roman"/>
          <w:sz w:val="24"/>
          <w:szCs w:val="24"/>
          <w:lang w:eastAsia="x-none"/>
        </w:rPr>
        <w:t>ДОУ самостоятельно определяет средства обучения, в том числе технические, соответствующие материалы (в том числе расходные), игровое, спортивное, оздоровительное оборудование, инвентарь, необходимые для реализации Программы.</w:t>
      </w:r>
    </w:p>
    <w:p w:rsidR="007A65A2" w:rsidRPr="007A65A2" w:rsidRDefault="007A65A2" w:rsidP="007A65A2">
      <w:pPr>
        <w:widowControl w:val="0"/>
        <w:tabs>
          <w:tab w:val="left" w:pos="426"/>
        </w:tabs>
        <w:spacing w:before="8" w:after="0" w:line="240" w:lineRule="auto"/>
        <w:ind w:right="171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</w:p>
    <w:p w:rsidR="007A65A2" w:rsidRPr="007A65A2" w:rsidRDefault="007A65A2" w:rsidP="007A65A2">
      <w:pPr>
        <w:widowControl w:val="0"/>
        <w:tabs>
          <w:tab w:val="left" w:pos="426"/>
        </w:tabs>
        <w:spacing w:before="8" w:after="0" w:line="240" w:lineRule="auto"/>
        <w:ind w:right="171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</w:p>
    <w:tbl>
      <w:tblPr>
        <w:tblW w:w="9892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60"/>
        <w:gridCol w:w="3847"/>
        <w:gridCol w:w="4185"/>
      </w:tblGrid>
      <w:tr w:rsidR="007A65A2" w:rsidRPr="007A65A2" w:rsidTr="00292356">
        <w:trPr>
          <w:trHeight w:hRule="exact" w:val="286"/>
        </w:trPr>
        <w:tc>
          <w:tcPr>
            <w:tcW w:w="1860" w:type="dxa"/>
            <w:shd w:val="clear" w:color="auto" w:fill="auto"/>
          </w:tcPr>
          <w:p w:rsidR="007A65A2" w:rsidRPr="007A65A2" w:rsidRDefault="007A65A2" w:rsidP="007A65A2">
            <w:pPr>
              <w:widowControl w:val="0"/>
              <w:tabs>
                <w:tab w:val="left" w:pos="426"/>
              </w:tabs>
              <w:spacing w:after="0" w:line="273" w:lineRule="exact"/>
              <w:ind w:left="288" w:right="17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Помещение</w:t>
            </w:r>
            <w:proofErr w:type="spellEnd"/>
          </w:p>
        </w:tc>
        <w:tc>
          <w:tcPr>
            <w:tcW w:w="3847" w:type="dxa"/>
            <w:shd w:val="clear" w:color="auto" w:fill="auto"/>
          </w:tcPr>
          <w:p w:rsidR="007A65A2" w:rsidRPr="007A65A2" w:rsidRDefault="007A65A2" w:rsidP="007A65A2">
            <w:pPr>
              <w:widowControl w:val="0"/>
              <w:tabs>
                <w:tab w:val="left" w:pos="426"/>
              </w:tabs>
              <w:spacing w:after="0" w:line="273" w:lineRule="exact"/>
              <w:ind w:left="850" w:right="171" w:firstLine="567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Вид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деятельности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процесс</w:t>
            </w:r>
            <w:proofErr w:type="spellEnd"/>
          </w:p>
        </w:tc>
        <w:tc>
          <w:tcPr>
            <w:tcW w:w="4185" w:type="dxa"/>
            <w:shd w:val="clear" w:color="auto" w:fill="auto"/>
          </w:tcPr>
          <w:p w:rsidR="007A65A2" w:rsidRPr="007A65A2" w:rsidRDefault="007A65A2" w:rsidP="007A65A2">
            <w:pPr>
              <w:widowControl w:val="0"/>
              <w:tabs>
                <w:tab w:val="left" w:pos="426"/>
              </w:tabs>
              <w:spacing w:after="0" w:line="273" w:lineRule="exact"/>
              <w:ind w:left="81" w:right="171" w:firstLine="567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Участники</w:t>
            </w:r>
            <w:proofErr w:type="spellEnd"/>
          </w:p>
        </w:tc>
      </w:tr>
      <w:tr w:rsidR="007A65A2" w:rsidRPr="007A65A2" w:rsidTr="00292356">
        <w:trPr>
          <w:trHeight w:hRule="exact" w:val="840"/>
        </w:trPr>
        <w:tc>
          <w:tcPr>
            <w:tcW w:w="1860" w:type="dxa"/>
            <w:vMerge w:val="restart"/>
            <w:shd w:val="clear" w:color="auto" w:fill="auto"/>
          </w:tcPr>
          <w:p w:rsidR="007A65A2" w:rsidRPr="007A65A2" w:rsidRDefault="007A65A2" w:rsidP="007A65A2">
            <w:pPr>
              <w:widowControl w:val="0"/>
              <w:tabs>
                <w:tab w:val="left" w:pos="426"/>
                <w:tab w:val="left" w:pos="1860"/>
              </w:tabs>
              <w:spacing w:after="0" w:line="240" w:lineRule="auto"/>
              <w:ind w:left="37" w:right="1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Музыкальн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 xml:space="preserve">о-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Физкультурн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tt-RU"/>
              </w:rPr>
              <w:t>ый з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ал</w:t>
            </w:r>
            <w:proofErr w:type="spellEnd"/>
          </w:p>
          <w:p w:rsidR="007A65A2" w:rsidRPr="007A65A2" w:rsidRDefault="007A65A2" w:rsidP="007A65A2">
            <w:pPr>
              <w:widowControl w:val="0"/>
              <w:tabs>
                <w:tab w:val="left" w:pos="426"/>
              </w:tabs>
              <w:spacing w:before="4" w:after="0" w:line="240" w:lineRule="auto"/>
              <w:ind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:rsidR="007A65A2" w:rsidRPr="007A65A2" w:rsidRDefault="007A65A2" w:rsidP="007A65A2">
            <w:pPr>
              <w:widowControl w:val="0"/>
              <w:tabs>
                <w:tab w:val="left" w:pos="426"/>
              </w:tabs>
              <w:spacing w:after="0" w:line="240" w:lineRule="auto"/>
              <w:ind w:left="763"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</w:p>
        </w:tc>
        <w:tc>
          <w:tcPr>
            <w:tcW w:w="3847" w:type="dxa"/>
            <w:shd w:val="clear" w:color="auto" w:fill="auto"/>
          </w:tcPr>
          <w:p w:rsidR="007A65A2" w:rsidRPr="007A65A2" w:rsidRDefault="007A65A2" w:rsidP="007A65A2">
            <w:pPr>
              <w:widowControl w:val="0"/>
              <w:tabs>
                <w:tab w:val="left" w:pos="426"/>
                <w:tab w:val="left" w:pos="3726"/>
              </w:tabs>
              <w:spacing w:after="0" w:line="240" w:lineRule="auto"/>
              <w:ind w:left="100" w:right="1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Образовательная область «Художественно-эстетическое развитие», утренняя</w:t>
            </w:r>
            <w:r w:rsidRPr="007A65A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гимнастика</w:t>
            </w:r>
          </w:p>
        </w:tc>
        <w:tc>
          <w:tcPr>
            <w:tcW w:w="4185" w:type="dxa"/>
            <w:shd w:val="clear" w:color="auto" w:fill="auto"/>
          </w:tcPr>
          <w:p w:rsidR="007A65A2" w:rsidRPr="007A65A2" w:rsidRDefault="007A65A2" w:rsidP="007A65A2">
            <w:pPr>
              <w:widowControl w:val="0"/>
              <w:tabs>
                <w:tab w:val="left" w:pos="426"/>
              </w:tabs>
              <w:spacing w:after="0" w:line="240" w:lineRule="auto"/>
              <w:ind w:left="100" w:right="1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Музыкальный руководитель, воспитатели, дети всех возрастных групп</w:t>
            </w:r>
          </w:p>
        </w:tc>
      </w:tr>
      <w:tr w:rsidR="007A65A2" w:rsidRPr="007A65A2" w:rsidTr="00292356">
        <w:trPr>
          <w:trHeight w:hRule="exact" w:val="1390"/>
        </w:trPr>
        <w:tc>
          <w:tcPr>
            <w:tcW w:w="1860" w:type="dxa"/>
            <w:vMerge/>
            <w:shd w:val="clear" w:color="auto" w:fill="auto"/>
          </w:tcPr>
          <w:p w:rsidR="007A65A2" w:rsidRPr="007A65A2" w:rsidRDefault="007A65A2" w:rsidP="007A65A2">
            <w:pPr>
              <w:widowControl w:val="0"/>
              <w:tabs>
                <w:tab w:val="left" w:pos="426"/>
              </w:tabs>
              <w:spacing w:after="0" w:line="240" w:lineRule="auto"/>
              <w:ind w:left="763"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7" w:type="dxa"/>
            <w:shd w:val="clear" w:color="auto" w:fill="auto"/>
          </w:tcPr>
          <w:p w:rsidR="007A65A2" w:rsidRPr="007A65A2" w:rsidRDefault="007A65A2" w:rsidP="007A65A2">
            <w:pPr>
              <w:widowControl w:val="0"/>
              <w:tabs>
                <w:tab w:val="left" w:pos="426"/>
                <w:tab w:val="left" w:pos="1718"/>
                <w:tab w:val="left" w:pos="3469"/>
              </w:tabs>
              <w:spacing w:after="0" w:line="240" w:lineRule="auto"/>
              <w:ind w:left="100" w:right="1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Праздники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</w:t>
            </w: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развлечения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концерты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театры</w:t>
            </w:r>
            <w:proofErr w:type="spellEnd"/>
          </w:p>
        </w:tc>
        <w:tc>
          <w:tcPr>
            <w:tcW w:w="4185" w:type="dxa"/>
            <w:shd w:val="clear" w:color="auto" w:fill="auto"/>
          </w:tcPr>
          <w:p w:rsidR="007A65A2" w:rsidRPr="007A65A2" w:rsidRDefault="007A65A2" w:rsidP="007A65A2">
            <w:pPr>
              <w:widowControl w:val="0"/>
              <w:tabs>
                <w:tab w:val="left" w:pos="426"/>
                <w:tab w:val="left" w:pos="2075"/>
              </w:tabs>
              <w:spacing w:after="0" w:line="240" w:lineRule="auto"/>
              <w:ind w:left="100" w:right="1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Музыкальный руководитель, воспитатели, родители, дети всех возрастных групп, театральные коллективы поселка и региона</w:t>
            </w:r>
          </w:p>
        </w:tc>
      </w:tr>
      <w:tr w:rsidR="007A65A2" w:rsidRPr="007A65A2" w:rsidTr="00292356">
        <w:trPr>
          <w:trHeight w:hRule="exact" w:val="838"/>
        </w:trPr>
        <w:tc>
          <w:tcPr>
            <w:tcW w:w="1860" w:type="dxa"/>
            <w:vMerge/>
            <w:shd w:val="clear" w:color="auto" w:fill="auto"/>
          </w:tcPr>
          <w:p w:rsidR="007A65A2" w:rsidRPr="007A65A2" w:rsidRDefault="007A65A2" w:rsidP="007A65A2">
            <w:pPr>
              <w:widowControl w:val="0"/>
              <w:tabs>
                <w:tab w:val="left" w:pos="426"/>
              </w:tabs>
              <w:spacing w:after="0" w:line="240" w:lineRule="auto"/>
              <w:ind w:left="763"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7" w:type="dxa"/>
            <w:shd w:val="clear" w:color="auto" w:fill="auto"/>
          </w:tcPr>
          <w:p w:rsidR="007A65A2" w:rsidRPr="007A65A2" w:rsidRDefault="007A65A2" w:rsidP="007A65A2">
            <w:pPr>
              <w:widowControl w:val="0"/>
              <w:tabs>
                <w:tab w:val="left" w:pos="426"/>
                <w:tab w:val="left" w:pos="2799"/>
              </w:tabs>
              <w:spacing w:after="0" w:line="240" w:lineRule="auto"/>
              <w:ind w:left="100" w:right="1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</w:t>
            </w:r>
            <w:r w:rsidRPr="007A65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дополнительных </w:t>
            </w: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образовательных услуг</w:t>
            </w:r>
            <w:r w:rsidRPr="007A65A2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(кружки)</w:t>
            </w:r>
          </w:p>
        </w:tc>
        <w:tc>
          <w:tcPr>
            <w:tcW w:w="4185" w:type="dxa"/>
            <w:shd w:val="clear" w:color="auto" w:fill="auto"/>
          </w:tcPr>
          <w:p w:rsidR="007A65A2" w:rsidRPr="007A65A2" w:rsidRDefault="007A65A2" w:rsidP="007A65A2">
            <w:pPr>
              <w:widowControl w:val="0"/>
              <w:tabs>
                <w:tab w:val="left" w:pos="426"/>
                <w:tab w:val="left" w:pos="2819"/>
              </w:tabs>
              <w:spacing w:after="0" w:line="240" w:lineRule="auto"/>
              <w:ind w:left="100" w:right="1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Музыкальный руководитель воспитатели, дети дошкольного</w:t>
            </w:r>
            <w:r w:rsidRPr="007A65A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возраста</w:t>
            </w:r>
          </w:p>
        </w:tc>
      </w:tr>
      <w:tr w:rsidR="007A65A2" w:rsidRPr="007A65A2" w:rsidTr="00292356">
        <w:trPr>
          <w:trHeight w:hRule="exact" w:val="1114"/>
        </w:trPr>
        <w:tc>
          <w:tcPr>
            <w:tcW w:w="1860" w:type="dxa"/>
            <w:vMerge/>
            <w:shd w:val="clear" w:color="auto" w:fill="auto"/>
          </w:tcPr>
          <w:p w:rsidR="007A65A2" w:rsidRPr="007A65A2" w:rsidRDefault="007A65A2" w:rsidP="007A65A2">
            <w:pPr>
              <w:widowControl w:val="0"/>
              <w:tabs>
                <w:tab w:val="left" w:pos="426"/>
              </w:tabs>
              <w:spacing w:after="0" w:line="240" w:lineRule="auto"/>
              <w:ind w:left="763"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7" w:type="dxa"/>
            <w:shd w:val="clear" w:color="auto" w:fill="auto"/>
          </w:tcPr>
          <w:p w:rsidR="007A65A2" w:rsidRPr="007A65A2" w:rsidRDefault="007A65A2" w:rsidP="007A65A2">
            <w:pPr>
              <w:widowControl w:val="0"/>
              <w:tabs>
                <w:tab w:val="left" w:pos="426"/>
              </w:tabs>
              <w:spacing w:after="0" w:line="268" w:lineRule="exact"/>
              <w:ind w:left="103" w:right="1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Театральная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деятельность</w:t>
            </w:r>
            <w:proofErr w:type="spellEnd"/>
          </w:p>
        </w:tc>
        <w:tc>
          <w:tcPr>
            <w:tcW w:w="4185" w:type="dxa"/>
            <w:shd w:val="clear" w:color="auto" w:fill="auto"/>
          </w:tcPr>
          <w:p w:rsidR="007A65A2" w:rsidRPr="007A65A2" w:rsidRDefault="007A65A2" w:rsidP="007A65A2">
            <w:pPr>
              <w:widowControl w:val="0"/>
              <w:tabs>
                <w:tab w:val="left" w:pos="426"/>
              </w:tabs>
              <w:spacing w:after="0" w:line="240" w:lineRule="auto"/>
              <w:ind w:left="100" w:right="1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Музыкальный руководитель, воспитатели, дети всех возрастных групп, родители, гости.</w:t>
            </w:r>
          </w:p>
        </w:tc>
      </w:tr>
      <w:tr w:rsidR="007A65A2" w:rsidRPr="007A65A2" w:rsidTr="00292356">
        <w:trPr>
          <w:trHeight w:hRule="exact" w:val="838"/>
        </w:trPr>
        <w:tc>
          <w:tcPr>
            <w:tcW w:w="1860" w:type="dxa"/>
            <w:vMerge/>
            <w:shd w:val="clear" w:color="auto" w:fill="auto"/>
          </w:tcPr>
          <w:p w:rsidR="007A65A2" w:rsidRPr="007A65A2" w:rsidRDefault="007A65A2" w:rsidP="007A65A2">
            <w:pPr>
              <w:widowControl w:val="0"/>
              <w:tabs>
                <w:tab w:val="left" w:pos="426"/>
              </w:tabs>
              <w:spacing w:after="0" w:line="240" w:lineRule="auto"/>
              <w:ind w:left="763"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7" w:type="dxa"/>
            <w:shd w:val="clear" w:color="auto" w:fill="auto"/>
          </w:tcPr>
          <w:p w:rsidR="007A65A2" w:rsidRPr="007A65A2" w:rsidRDefault="007A65A2" w:rsidP="007A65A2">
            <w:pPr>
              <w:widowControl w:val="0"/>
              <w:tabs>
                <w:tab w:val="left" w:pos="426"/>
              </w:tabs>
              <w:spacing w:after="0" w:line="268" w:lineRule="exact"/>
              <w:ind w:left="103" w:right="1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Утренняя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гимнастика</w:t>
            </w:r>
            <w:proofErr w:type="spellEnd"/>
          </w:p>
        </w:tc>
        <w:tc>
          <w:tcPr>
            <w:tcW w:w="4185" w:type="dxa"/>
            <w:shd w:val="clear" w:color="auto" w:fill="auto"/>
          </w:tcPr>
          <w:p w:rsidR="007A65A2" w:rsidRPr="007A65A2" w:rsidRDefault="007A65A2" w:rsidP="007A65A2">
            <w:pPr>
              <w:widowControl w:val="0"/>
              <w:tabs>
                <w:tab w:val="left" w:pos="426"/>
              </w:tabs>
              <w:spacing w:after="0" w:line="240" w:lineRule="auto"/>
              <w:ind w:right="1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Воспитатели, дети всех возрастных групп</w:t>
            </w:r>
          </w:p>
        </w:tc>
      </w:tr>
      <w:tr w:rsidR="007A65A2" w:rsidRPr="007A65A2" w:rsidTr="00292356">
        <w:trPr>
          <w:trHeight w:hRule="exact" w:val="562"/>
        </w:trPr>
        <w:tc>
          <w:tcPr>
            <w:tcW w:w="1860" w:type="dxa"/>
            <w:vMerge/>
            <w:shd w:val="clear" w:color="auto" w:fill="auto"/>
          </w:tcPr>
          <w:p w:rsidR="007A65A2" w:rsidRPr="007A65A2" w:rsidRDefault="007A65A2" w:rsidP="007A65A2">
            <w:pPr>
              <w:widowControl w:val="0"/>
              <w:tabs>
                <w:tab w:val="left" w:pos="426"/>
              </w:tabs>
              <w:spacing w:after="0" w:line="240" w:lineRule="auto"/>
              <w:ind w:left="763"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7" w:type="dxa"/>
            <w:shd w:val="clear" w:color="auto" w:fill="auto"/>
          </w:tcPr>
          <w:p w:rsidR="007A65A2" w:rsidRPr="007A65A2" w:rsidRDefault="007A65A2" w:rsidP="007A65A2">
            <w:pPr>
              <w:widowControl w:val="0"/>
              <w:tabs>
                <w:tab w:val="left" w:pos="426"/>
                <w:tab w:val="left" w:pos="1909"/>
                <w:tab w:val="left" w:pos="3257"/>
                <w:tab w:val="left" w:pos="3795"/>
              </w:tabs>
              <w:spacing w:after="0" w:line="240" w:lineRule="auto"/>
              <w:ind w:left="100" w:right="1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Родительские  собрания и </w:t>
            </w:r>
            <w:r w:rsidRPr="007A65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прочие </w:t>
            </w: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мероприятия для</w:t>
            </w:r>
            <w:r w:rsidRPr="007A65A2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родителей</w:t>
            </w:r>
          </w:p>
        </w:tc>
        <w:tc>
          <w:tcPr>
            <w:tcW w:w="4185" w:type="dxa"/>
            <w:shd w:val="clear" w:color="auto" w:fill="auto"/>
          </w:tcPr>
          <w:p w:rsidR="007A65A2" w:rsidRPr="007A65A2" w:rsidRDefault="007A65A2" w:rsidP="007A65A2">
            <w:pPr>
              <w:widowControl w:val="0"/>
              <w:tabs>
                <w:tab w:val="left" w:pos="426"/>
              </w:tabs>
              <w:spacing w:after="0" w:line="268" w:lineRule="exact"/>
              <w:ind w:left="103" w:right="1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Педагоги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ДОУ,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родители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дети</w:t>
            </w:r>
            <w:proofErr w:type="spellEnd"/>
          </w:p>
        </w:tc>
      </w:tr>
      <w:tr w:rsidR="007A65A2" w:rsidRPr="007A65A2" w:rsidTr="00292356">
        <w:trPr>
          <w:trHeight w:hRule="exact" w:val="562"/>
        </w:trPr>
        <w:tc>
          <w:tcPr>
            <w:tcW w:w="1860" w:type="dxa"/>
            <w:vMerge/>
            <w:shd w:val="clear" w:color="auto" w:fill="auto"/>
          </w:tcPr>
          <w:p w:rsidR="007A65A2" w:rsidRPr="007A65A2" w:rsidRDefault="007A65A2" w:rsidP="007A65A2">
            <w:pPr>
              <w:widowControl w:val="0"/>
              <w:tabs>
                <w:tab w:val="left" w:pos="426"/>
              </w:tabs>
              <w:spacing w:after="0" w:line="240" w:lineRule="auto"/>
              <w:ind w:left="763"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7" w:type="dxa"/>
            <w:shd w:val="clear" w:color="auto" w:fill="auto"/>
          </w:tcPr>
          <w:p w:rsidR="007A65A2" w:rsidRPr="007A65A2" w:rsidRDefault="007A65A2" w:rsidP="007A65A2">
            <w:pPr>
              <w:widowControl w:val="0"/>
              <w:tabs>
                <w:tab w:val="left" w:pos="426"/>
                <w:tab w:val="left" w:pos="1909"/>
                <w:tab w:val="left" w:pos="3257"/>
                <w:tab w:val="left" w:pos="3795"/>
              </w:tabs>
              <w:spacing w:after="0" w:line="240" w:lineRule="auto"/>
              <w:ind w:left="100" w:right="1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</w:t>
            </w:r>
            <w:r w:rsidRPr="007A65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дополнительных </w:t>
            </w: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образовательных услуг</w:t>
            </w:r>
            <w:r w:rsidRPr="007A65A2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(кружки)</w:t>
            </w:r>
          </w:p>
        </w:tc>
        <w:tc>
          <w:tcPr>
            <w:tcW w:w="4185" w:type="dxa"/>
            <w:shd w:val="clear" w:color="auto" w:fill="auto"/>
          </w:tcPr>
          <w:p w:rsidR="007A65A2" w:rsidRPr="007A65A2" w:rsidRDefault="007A65A2" w:rsidP="007A65A2">
            <w:pPr>
              <w:widowControl w:val="0"/>
              <w:tabs>
                <w:tab w:val="left" w:pos="426"/>
              </w:tabs>
              <w:spacing w:after="0" w:line="268" w:lineRule="exact"/>
              <w:ind w:left="103" w:right="1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Музыкальный руководитель</w:t>
            </w:r>
          </w:p>
        </w:tc>
      </w:tr>
      <w:tr w:rsidR="007A65A2" w:rsidRPr="007A65A2" w:rsidTr="00292356">
        <w:trPr>
          <w:trHeight w:hRule="exact" w:val="838"/>
        </w:trPr>
        <w:tc>
          <w:tcPr>
            <w:tcW w:w="1860" w:type="dxa"/>
            <w:vMerge/>
            <w:shd w:val="clear" w:color="auto" w:fill="auto"/>
          </w:tcPr>
          <w:p w:rsidR="007A65A2" w:rsidRPr="007A65A2" w:rsidRDefault="007A65A2" w:rsidP="007A65A2">
            <w:pPr>
              <w:widowControl w:val="0"/>
              <w:tabs>
                <w:tab w:val="left" w:pos="426"/>
              </w:tabs>
              <w:spacing w:after="0" w:line="240" w:lineRule="auto"/>
              <w:ind w:left="763"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7" w:type="dxa"/>
            <w:shd w:val="clear" w:color="auto" w:fill="auto"/>
          </w:tcPr>
          <w:p w:rsidR="007A65A2" w:rsidRPr="007A65A2" w:rsidRDefault="007A65A2" w:rsidP="007A65A2">
            <w:pPr>
              <w:widowControl w:val="0"/>
              <w:tabs>
                <w:tab w:val="left" w:pos="426"/>
                <w:tab w:val="left" w:pos="2125"/>
                <w:tab w:val="left" w:pos="3197"/>
              </w:tabs>
              <w:spacing w:after="0" w:line="240" w:lineRule="auto"/>
              <w:ind w:right="1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Образовательная область </w:t>
            </w:r>
            <w:r w:rsidRPr="007A65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«Физическое </w:t>
            </w: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развитие»</w:t>
            </w:r>
          </w:p>
        </w:tc>
        <w:tc>
          <w:tcPr>
            <w:tcW w:w="4185" w:type="dxa"/>
            <w:shd w:val="clear" w:color="auto" w:fill="auto"/>
          </w:tcPr>
          <w:p w:rsidR="007A65A2" w:rsidRPr="007A65A2" w:rsidRDefault="007A65A2" w:rsidP="007A65A2">
            <w:pPr>
              <w:widowControl w:val="0"/>
              <w:tabs>
                <w:tab w:val="left" w:pos="426"/>
              </w:tabs>
              <w:spacing w:after="0" w:line="240" w:lineRule="auto"/>
              <w:ind w:left="100" w:right="1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 по физической культуре, воспитатели, дети всех возрастных групп</w:t>
            </w:r>
          </w:p>
        </w:tc>
      </w:tr>
      <w:tr w:rsidR="007A65A2" w:rsidRPr="007A65A2" w:rsidTr="00292356">
        <w:trPr>
          <w:trHeight w:hRule="exact" w:val="840"/>
        </w:trPr>
        <w:tc>
          <w:tcPr>
            <w:tcW w:w="1860" w:type="dxa"/>
            <w:vMerge/>
            <w:shd w:val="clear" w:color="auto" w:fill="auto"/>
          </w:tcPr>
          <w:p w:rsidR="007A65A2" w:rsidRPr="007A65A2" w:rsidRDefault="007A65A2" w:rsidP="007A65A2">
            <w:pPr>
              <w:widowControl w:val="0"/>
              <w:tabs>
                <w:tab w:val="left" w:pos="426"/>
              </w:tabs>
              <w:spacing w:after="0" w:line="240" w:lineRule="auto"/>
              <w:ind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7" w:type="dxa"/>
            <w:shd w:val="clear" w:color="auto" w:fill="auto"/>
          </w:tcPr>
          <w:p w:rsidR="007A65A2" w:rsidRPr="007A65A2" w:rsidRDefault="007A65A2" w:rsidP="007A65A2">
            <w:pPr>
              <w:widowControl w:val="0"/>
              <w:tabs>
                <w:tab w:val="left" w:pos="426"/>
              </w:tabs>
              <w:spacing w:after="0" w:line="270" w:lineRule="exact"/>
              <w:ind w:left="103" w:right="1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Утренняя гимнастика</w:t>
            </w:r>
          </w:p>
        </w:tc>
        <w:tc>
          <w:tcPr>
            <w:tcW w:w="4185" w:type="dxa"/>
            <w:shd w:val="clear" w:color="auto" w:fill="auto"/>
          </w:tcPr>
          <w:p w:rsidR="007A65A2" w:rsidRPr="007A65A2" w:rsidRDefault="007A65A2" w:rsidP="007A65A2">
            <w:pPr>
              <w:widowControl w:val="0"/>
              <w:tabs>
                <w:tab w:val="left" w:pos="426"/>
              </w:tabs>
              <w:spacing w:after="0" w:line="240" w:lineRule="auto"/>
              <w:ind w:left="100" w:right="1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 по физической культуре, воспитатели, дети всех возрастных групп</w:t>
            </w:r>
          </w:p>
        </w:tc>
      </w:tr>
      <w:tr w:rsidR="007A65A2" w:rsidRPr="007A65A2" w:rsidTr="00292356">
        <w:trPr>
          <w:trHeight w:hRule="exact" w:val="850"/>
        </w:trPr>
        <w:tc>
          <w:tcPr>
            <w:tcW w:w="1860" w:type="dxa"/>
            <w:vMerge/>
            <w:shd w:val="clear" w:color="auto" w:fill="auto"/>
          </w:tcPr>
          <w:p w:rsidR="007A65A2" w:rsidRPr="007A65A2" w:rsidRDefault="007A65A2" w:rsidP="007A65A2">
            <w:pPr>
              <w:widowControl w:val="0"/>
              <w:tabs>
                <w:tab w:val="left" w:pos="426"/>
              </w:tabs>
              <w:spacing w:after="0" w:line="240" w:lineRule="auto"/>
              <w:ind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7" w:type="dxa"/>
            <w:shd w:val="clear" w:color="auto" w:fill="auto"/>
          </w:tcPr>
          <w:p w:rsidR="007A65A2" w:rsidRPr="007A65A2" w:rsidRDefault="007A65A2" w:rsidP="007A65A2">
            <w:pPr>
              <w:widowControl w:val="0"/>
              <w:tabs>
                <w:tab w:val="left" w:pos="426"/>
                <w:tab w:val="left" w:pos="1719"/>
                <w:tab w:val="left" w:pos="3201"/>
              </w:tabs>
              <w:spacing w:after="0" w:line="240" w:lineRule="auto"/>
              <w:ind w:left="100" w:right="1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Спортивные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праздники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</w:t>
            </w: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>развлечения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досуги</w:t>
            </w:r>
            <w:proofErr w:type="spellEnd"/>
          </w:p>
        </w:tc>
        <w:tc>
          <w:tcPr>
            <w:tcW w:w="4185" w:type="dxa"/>
            <w:shd w:val="clear" w:color="auto" w:fill="auto"/>
          </w:tcPr>
          <w:p w:rsidR="007A65A2" w:rsidRPr="007A65A2" w:rsidRDefault="007A65A2" w:rsidP="007A65A2">
            <w:pPr>
              <w:widowControl w:val="0"/>
              <w:tabs>
                <w:tab w:val="left" w:pos="426"/>
              </w:tabs>
              <w:spacing w:after="0" w:line="240" w:lineRule="auto"/>
              <w:ind w:left="100" w:right="1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 по физической культуре, воспитатели, дети всех возрастных групп, родители</w:t>
            </w:r>
          </w:p>
        </w:tc>
      </w:tr>
      <w:tr w:rsidR="007A65A2" w:rsidRPr="007A65A2" w:rsidTr="00292356">
        <w:trPr>
          <w:trHeight w:hRule="exact" w:val="840"/>
        </w:trPr>
        <w:tc>
          <w:tcPr>
            <w:tcW w:w="1860" w:type="dxa"/>
            <w:vMerge/>
            <w:shd w:val="clear" w:color="auto" w:fill="auto"/>
          </w:tcPr>
          <w:p w:rsidR="007A65A2" w:rsidRPr="007A65A2" w:rsidRDefault="007A65A2" w:rsidP="007A65A2">
            <w:pPr>
              <w:widowControl w:val="0"/>
              <w:tabs>
                <w:tab w:val="left" w:pos="426"/>
              </w:tabs>
              <w:spacing w:after="0" w:line="240" w:lineRule="auto"/>
              <w:ind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847" w:type="dxa"/>
            <w:shd w:val="clear" w:color="auto" w:fill="auto"/>
          </w:tcPr>
          <w:p w:rsidR="007A65A2" w:rsidRPr="007A65A2" w:rsidRDefault="007A65A2" w:rsidP="007A65A2">
            <w:pPr>
              <w:widowControl w:val="0"/>
              <w:tabs>
                <w:tab w:val="left" w:pos="426"/>
                <w:tab w:val="left" w:pos="2799"/>
              </w:tabs>
              <w:spacing w:after="0" w:line="240" w:lineRule="auto"/>
              <w:ind w:left="100" w:right="1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Организация </w:t>
            </w:r>
            <w:r w:rsidRPr="007A65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дополнительных </w:t>
            </w: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образовательных услуг</w:t>
            </w:r>
            <w:r w:rsidRPr="007A65A2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(кружки)</w:t>
            </w:r>
          </w:p>
        </w:tc>
        <w:tc>
          <w:tcPr>
            <w:tcW w:w="4185" w:type="dxa"/>
            <w:shd w:val="clear" w:color="auto" w:fill="auto"/>
          </w:tcPr>
          <w:p w:rsidR="007A65A2" w:rsidRPr="007A65A2" w:rsidRDefault="007A65A2" w:rsidP="007A65A2">
            <w:pPr>
              <w:widowControl w:val="0"/>
              <w:tabs>
                <w:tab w:val="left" w:pos="426"/>
              </w:tabs>
              <w:spacing w:after="0" w:line="240" w:lineRule="auto"/>
              <w:ind w:left="100" w:right="1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Инструктор по физической культуре, дети дошкольных групп</w:t>
            </w:r>
          </w:p>
        </w:tc>
      </w:tr>
      <w:tr w:rsidR="007A65A2" w:rsidRPr="007A65A2" w:rsidTr="00292356">
        <w:trPr>
          <w:trHeight w:hRule="exact" w:val="4702"/>
        </w:trPr>
        <w:tc>
          <w:tcPr>
            <w:tcW w:w="1860" w:type="dxa"/>
            <w:shd w:val="clear" w:color="auto" w:fill="auto"/>
          </w:tcPr>
          <w:p w:rsidR="007A65A2" w:rsidRPr="007A65A2" w:rsidRDefault="007A65A2" w:rsidP="007A65A2">
            <w:pPr>
              <w:widowControl w:val="0"/>
              <w:tabs>
                <w:tab w:val="left" w:pos="426"/>
              </w:tabs>
              <w:spacing w:after="0" w:line="240" w:lineRule="auto"/>
              <w:ind w:left="506" w:right="1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Групповая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комната</w:t>
            </w:r>
            <w:proofErr w:type="spellEnd"/>
          </w:p>
        </w:tc>
        <w:tc>
          <w:tcPr>
            <w:tcW w:w="3847" w:type="dxa"/>
            <w:shd w:val="clear" w:color="auto" w:fill="auto"/>
          </w:tcPr>
          <w:p w:rsidR="007A65A2" w:rsidRPr="007A65A2" w:rsidRDefault="007A65A2" w:rsidP="007A65A2">
            <w:pPr>
              <w:widowControl w:val="0"/>
              <w:tabs>
                <w:tab w:val="left" w:pos="426"/>
              </w:tabs>
              <w:spacing w:after="0" w:line="240" w:lineRule="auto"/>
              <w:ind w:left="83" w:right="1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Сенсорное развитие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речи Познавательное развитие</w:t>
            </w:r>
          </w:p>
          <w:p w:rsidR="007A65A2" w:rsidRPr="007A65A2" w:rsidRDefault="007A65A2" w:rsidP="007A65A2">
            <w:pPr>
              <w:widowControl w:val="0"/>
              <w:tabs>
                <w:tab w:val="left" w:pos="426"/>
              </w:tabs>
              <w:spacing w:after="0" w:line="240" w:lineRule="auto"/>
              <w:ind w:left="83" w:right="1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Ознакомление с художественной литературой и художественно – прикладным творчеством</w:t>
            </w:r>
          </w:p>
          <w:p w:rsidR="007A65A2" w:rsidRPr="007A65A2" w:rsidRDefault="007A65A2" w:rsidP="007A65A2">
            <w:pPr>
              <w:widowControl w:val="0"/>
              <w:tabs>
                <w:tab w:val="left" w:pos="426"/>
              </w:tabs>
              <w:spacing w:after="0" w:line="240" w:lineRule="auto"/>
              <w:ind w:left="83" w:right="1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элементарных математических представлений</w:t>
            </w:r>
          </w:p>
          <w:p w:rsidR="007A65A2" w:rsidRPr="007A65A2" w:rsidRDefault="007A65A2" w:rsidP="007A65A2">
            <w:pPr>
              <w:widowControl w:val="0"/>
              <w:tabs>
                <w:tab w:val="left" w:pos="426"/>
              </w:tabs>
              <w:spacing w:after="0" w:line="240" w:lineRule="auto"/>
              <w:ind w:left="103" w:right="1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Обучение грамоте</w:t>
            </w:r>
          </w:p>
          <w:p w:rsidR="007A65A2" w:rsidRPr="007A65A2" w:rsidRDefault="007A65A2" w:rsidP="007A65A2">
            <w:pPr>
              <w:widowControl w:val="0"/>
              <w:tabs>
                <w:tab w:val="left" w:pos="426"/>
                <w:tab w:val="left" w:pos="1342"/>
                <w:tab w:val="left" w:pos="3124"/>
                <w:tab w:val="left" w:pos="4400"/>
              </w:tabs>
              <w:spacing w:after="0" w:line="240" w:lineRule="auto"/>
              <w:ind w:left="100" w:right="1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Развитие элементарных историко-географических</w:t>
            </w:r>
            <w:r w:rsidRPr="007A65A2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представлений</w:t>
            </w:r>
          </w:p>
          <w:p w:rsidR="007A65A2" w:rsidRPr="007A65A2" w:rsidRDefault="007A65A2" w:rsidP="007A65A2">
            <w:pPr>
              <w:widowControl w:val="0"/>
              <w:tabs>
                <w:tab w:val="left" w:pos="426"/>
              </w:tabs>
              <w:spacing w:after="0" w:line="240" w:lineRule="auto"/>
              <w:ind w:left="100" w:right="1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Сюжетно-ролевые игры Самообслуживание Трудовая деятельность</w:t>
            </w:r>
          </w:p>
          <w:p w:rsidR="007A65A2" w:rsidRPr="007A65A2" w:rsidRDefault="007A65A2" w:rsidP="007A65A2">
            <w:pPr>
              <w:widowControl w:val="0"/>
              <w:tabs>
                <w:tab w:val="left" w:pos="426"/>
              </w:tabs>
              <w:spacing w:after="0" w:line="240" w:lineRule="auto"/>
              <w:ind w:left="100" w:right="1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Самостоятельная творческая деятельность Ознакомление с природой, труд в природе Игровая деятельность</w:t>
            </w:r>
          </w:p>
        </w:tc>
        <w:tc>
          <w:tcPr>
            <w:tcW w:w="4185" w:type="dxa"/>
            <w:shd w:val="clear" w:color="auto" w:fill="auto"/>
          </w:tcPr>
          <w:p w:rsidR="007A65A2" w:rsidRPr="007A65A2" w:rsidRDefault="007A65A2" w:rsidP="007A65A2">
            <w:pPr>
              <w:widowControl w:val="0"/>
              <w:tabs>
                <w:tab w:val="left" w:pos="426"/>
              </w:tabs>
              <w:spacing w:after="0" w:line="262" w:lineRule="exact"/>
              <w:ind w:left="103" w:right="1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Дети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педагоги</w:t>
            </w:r>
            <w:proofErr w:type="spellEnd"/>
          </w:p>
        </w:tc>
      </w:tr>
      <w:tr w:rsidR="007A65A2" w:rsidRPr="007A65A2" w:rsidTr="00292356">
        <w:trPr>
          <w:trHeight w:hRule="exact" w:val="562"/>
        </w:trPr>
        <w:tc>
          <w:tcPr>
            <w:tcW w:w="1860" w:type="dxa"/>
            <w:shd w:val="clear" w:color="auto" w:fill="auto"/>
          </w:tcPr>
          <w:p w:rsidR="007A65A2" w:rsidRPr="007A65A2" w:rsidRDefault="007A65A2" w:rsidP="007A65A2">
            <w:pPr>
              <w:widowControl w:val="0"/>
              <w:tabs>
                <w:tab w:val="left" w:pos="426"/>
              </w:tabs>
              <w:spacing w:after="0" w:line="262" w:lineRule="exact"/>
              <w:ind w:left="103" w:right="1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Спальня</w:t>
            </w:r>
            <w:proofErr w:type="spellEnd"/>
          </w:p>
        </w:tc>
        <w:tc>
          <w:tcPr>
            <w:tcW w:w="3847" w:type="dxa"/>
            <w:shd w:val="clear" w:color="auto" w:fill="auto"/>
          </w:tcPr>
          <w:p w:rsidR="007A65A2" w:rsidRPr="007A65A2" w:rsidRDefault="007A65A2" w:rsidP="007A65A2">
            <w:pPr>
              <w:widowControl w:val="0"/>
              <w:tabs>
                <w:tab w:val="left" w:pos="426"/>
              </w:tabs>
              <w:spacing w:after="0" w:line="240" w:lineRule="auto"/>
              <w:ind w:right="1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Дневной сон Гимнастика после сна</w:t>
            </w:r>
          </w:p>
        </w:tc>
        <w:tc>
          <w:tcPr>
            <w:tcW w:w="4185" w:type="dxa"/>
            <w:shd w:val="clear" w:color="auto" w:fill="auto"/>
          </w:tcPr>
          <w:p w:rsidR="007A65A2" w:rsidRPr="007A65A2" w:rsidRDefault="007A65A2" w:rsidP="007A65A2">
            <w:pPr>
              <w:widowControl w:val="0"/>
              <w:tabs>
                <w:tab w:val="left" w:pos="426"/>
                <w:tab w:val="left" w:pos="1144"/>
                <w:tab w:val="left" w:pos="2950"/>
              </w:tabs>
              <w:spacing w:after="0" w:line="240" w:lineRule="auto"/>
              <w:ind w:left="100"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Дети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</w:t>
            </w: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воспитатели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</w:t>
            </w: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мл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.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воспитатель</w:t>
            </w:r>
            <w:proofErr w:type="spellEnd"/>
          </w:p>
        </w:tc>
      </w:tr>
      <w:tr w:rsidR="007A65A2" w:rsidRPr="007A65A2" w:rsidTr="00292356">
        <w:trPr>
          <w:trHeight w:hRule="exact" w:val="838"/>
        </w:trPr>
        <w:tc>
          <w:tcPr>
            <w:tcW w:w="1860" w:type="dxa"/>
            <w:shd w:val="clear" w:color="auto" w:fill="auto"/>
          </w:tcPr>
          <w:p w:rsidR="007A65A2" w:rsidRPr="007A65A2" w:rsidRDefault="007A65A2" w:rsidP="007A65A2">
            <w:pPr>
              <w:widowControl w:val="0"/>
              <w:tabs>
                <w:tab w:val="left" w:pos="426"/>
              </w:tabs>
              <w:spacing w:after="0" w:line="262" w:lineRule="exact"/>
              <w:ind w:left="103" w:right="1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Приемная</w:t>
            </w:r>
            <w:proofErr w:type="spellEnd"/>
          </w:p>
        </w:tc>
        <w:tc>
          <w:tcPr>
            <w:tcW w:w="3847" w:type="dxa"/>
            <w:shd w:val="clear" w:color="auto" w:fill="auto"/>
          </w:tcPr>
          <w:p w:rsidR="007A65A2" w:rsidRPr="007A65A2" w:rsidRDefault="007A65A2" w:rsidP="007A65A2">
            <w:pPr>
              <w:widowControl w:val="0"/>
              <w:tabs>
                <w:tab w:val="left" w:pos="426"/>
                <w:tab w:val="left" w:pos="2201"/>
                <w:tab w:val="left" w:pos="2707"/>
              </w:tabs>
              <w:spacing w:after="0" w:line="240" w:lineRule="auto"/>
              <w:ind w:left="100" w:right="1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Информационно-просветительская работа с</w:t>
            </w:r>
            <w:r w:rsidRPr="007A65A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родителями</w:t>
            </w:r>
          </w:p>
          <w:p w:rsidR="007A65A2" w:rsidRPr="007A65A2" w:rsidRDefault="007A65A2" w:rsidP="007A65A2">
            <w:pPr>
              <w:widowControl w:val="0"/>
              <w:tabs>
                <w:tab w:val="left" w:pos="426"/>
              </w:tabs>
              <w:spacing w:after="0" w:line="240" w:lineRule="auto"/>
              <w:ind w:left="100"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Самообслуживание</w:t>
            </w:r>
          </w:p>
        </w:tc>
        <w:tc>
          <w:tcPr>
            <w:tcW w:w="4185" w:type="dxa"/>
            <w:shd w:val="clear" w:color="auto" w:fill="auto"/>
          </w:tcPr>
          <w:p w:rsidR="007A65A2" w:rsidRPr="007A65A2" w:rsidRDefault="007A65A2" w:rsidP="007A65A2">
            <w:pPr>
              <w:widowControl w:val="0"/>
              <w:tabs>
                <w:tab w:val="left" w:pos="426"/>
              </w:tabs>
              <w:spacing w:after="0" w:line="262" w:lineRule="exact"/>
              <w:ind w:left="100"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Дети, родители</w:t>
            </w:r>
          </w:p>
        </w:tc>
      </w:tr>
      <w:tr w:rsidR="007A65A2" w:rsidRPr="007A65A2" w:rsidTr="00292356">
        <w:trPr>
          <w:trHeight w:hRule="exact" w:val="1114"/>
        </w:trPr>
        <w:tc>
          <w:tcPr>
            <w:tcW w:w="1860" w:type="dxa"/>
            <w:shd w:val="clear" w:color="auto" w:fill="auto"/>
          </w:tcPr>
          <w:p w:rsidR="007A65A2" w:rsidRPr="007A65A2" w:rsidRDefault="007A65A2" w:rsidP="007A65A2">
            <w:pPr>
              <w:widowControl w:val="0"/>
              <w:tabs>
                <w:tab w:val="left" w:pos="426"/>
              </w:tabs>
              <w:spacing w:after="0" w:line="240" w:lineRule="auto"/>
              <w:ind w:left="103" w:right="1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65A2">
              <w:rPr>
                <w:rFonts w:ascii="Times New Roman" w:eastAsia="Times New Roman" w:hAnsi="Times New Roman" w:cs="Times New Roman"/>
                <w:w w:val="95"/>
                <w:sz w:val="24"/>
                <w:szCs w:val="24"/>
              </w:rPr>
              <w:t xml:space="preserve">Медицинский </w:t>
            </w: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кабинет</w:t>
            </w:r>
          </w:p>
        </w:tc>
        <w:tc>
          <w:tcPr>
            <w:tcW w:w="3847" w:type="dxa"/>
            <w:shd w:val="clear" w:color="auto" w:fill="auto"/>
          </w:tcPr>
          <w:p w:rsidR="007A65A2" w:rsidRPr="007A65A2" w:rsidRDefault="007A65A2" w:rsidP="007A65A2">
            <w:pPr>
              <w:widowControl w:val="0"/>
              <w:tabs>
                <w:tab w:val="left" w:pos="426"/>
              </w:tabs>
              <w:spacing w:after="0" w:line="240" w:lineRule="auto"/>
              <w:ind w:left="100" w:right="1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Осуществление медицинской помощи Профилактические мероприятия.</w:t>
            </w:r>
          </w:p>
          <w:p w:rsidR="007A65A2" w:rsidRPr="007A65A2" w:rsidRDefault="007A65A2" w:rsidP="007A65A2">
            <w:pPr>
              <w:widowControl w:val="0"/>
              <w:tabs>
                <w:tab w:val="left" w:pos="426"/>
              </w:tabs>
              <w:spacing w:after="0" w:line="240" w:lineRule="auto"/>
              <w:ind w:left="100" w:right="1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Медицинский мониторинг (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антропорметрия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т.п.)</w:t>
            </w:r>
          </w:p>
        </w:tc>
        <w:tc>
          <w:tcPr>
            <w:tcW w:w="4185" w:type="dxa"/>
            <w:shd w:val="clear" w:color="auto" w:fill="auto"/>
          </w:tcPr>
          <w:p w:rsidR="007A65A2" w:rsidRPr="007A65A2" w:rsidRDefault="007A65A2" w:rsidP="007A65A2">
            <w:pPr>
              <w:widowControl w:val="0"/>
              <w:tabs>
                <w:tab w:val="left" w:pos="426"/>
              </w:tabs>
              <w:spacing w:after="0" w:line="262" w:lineRule="exact"/>
              <w:ind w:left="100"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Старшая медсестра</w:t>
            </w:r>
          </w:p>
        </w:tc>
      </w:tr>
      <w:tr w:rsidR="007A65A2" w:rsidRPr="007A65A2" w:rsidTr="00292356">
        <w:trPr>
          <w:trHeight w:hRule="exact" w:val="1114"/>
        </w:trPr>
        <w:tc>
          <w:tcPr>
            <w:tcW w:w="1860" w:type="dxa"/>
            <w:shd w:val="clear" w:color="auto" w:fill="auto"/>
          </w:tcPr>
          <w:p w:rsidR="007A65A2" w:rsidRPr="007A65A2" w:rsidRDefault="007A65A2" w:rsidP="007A65A2">
            <w:pPr>
              <w:widowControl w:val="0"/>
              <w:tabs>
                <w:tab w:val="left" w:pos="426"/>
              </w:tabs>
              <w:spacing w:after="0" w:line="240" w:lineRule="auto"/>
              <w:ind w:left="103" w:right="1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Методический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кабинет</w:t>
            </w:r>
            <w:proofErr w:type="spellEnd"/>
          </w:p>
        </w:tc>
        <w:tc>
          <w:tcPr>
            <w:tcW w:w="3847" w:type="dxa"/>
            <w:shd w:val="clear" w:color="auto" w:fill="auto"/>
          </w:tcPr>
          <w:p w:rsidR="007A65A2" w:rsidRPr="007A65A2" w:rsidRDefault="007A65A2" w:rsidP="007A65A2">
            <w:pPr>
              <w:widowControl w:val="0"/>
              <w:tabs>
                <w:tab w:val="left" w:pos="426"/>
              </w:tabs>
              <w:spacing w:after="0" w:line="240" w:lineRule="auto"/>
              <w:ind w:left="100" w:right="1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Осуществление методической помощи педагогам</w:t>
            </w:r>
          </w:p>
          <w:p w:rsidR="007A65A2" w:rsidRPr="007A65A2" w:rsidRDefault="007A65A2" w:rsidP="007A65A2">
            <w:pPr>
              <w:widowControl w:val="0"/>
              <w:tabs>
                <w:tab w:val="left" w:pos="426"/>
              </w:tabs>
              <w:spacing w:after="0" w:line="240" w:lineRule="auto"/>
              <w:ind w:left="100" w:right="1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консультаций, семинаров, педагогических советов</w:t>
            </w:r>
          </w:p>
        </w:tc>
        <w:tc>
          <w:tcPr>
            <w:tcW w:w="4185" w:type="dxa"/>
            <w:shd w:val="clear" w:color="auto" w:fill="auto"/>
          </w:tcPr>
          <w:p w:rsidR="007A65A2" w:rsidRPr="007A65A2" w:rsidRDefault="007A65A2" w:rsidP="007A65A2">
            <w:pPr>
              <w:widowControl w:val="0"/>
              <w:tabs>
                <w:tab w:val="left" w:pos="426"/>
              </w:tabs>
              <w:spacing w:after="0" w:line="262" w:lineRule="exact"/>
              <w:ind w:left="100"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Старший воспитатель, п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едагоги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ДОУ</w:t>
            </w:r>
          </w:p>
          <w:p w:rsidR="007A65A2" w:rsidRPr="007A65A2" w:rsidRDefault="007A65A2" w:rsidP="007A65A2">
            <w:pPr>
              <w:widowControl w:val="0"/>
              <w:tabs>
                <w:tab w:val="left" w:pos="426"/>
              </w:tabs>
              <w:spacing w:after="0" w:line="262" w:lineRule="exact"/>
              <w:ind w:left="100"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7A65A2" w:rsidRPr="007A65A2" w:rsidTr="00292356">
        <w:trPr>
          <w:trHeight w:hRule="exact" w:val="1114"/>
        </w:trPr>
        <w:tc>
          <w:tcPr>
            <w:tcW w:w="1860" w:type="dxa"/>
            <w:shd w:val="clear" w:color="auto" w:fill="auto"/>
          </w:tcPr>
          <w:p w:rsidR="007A65A2" w:rsidRPr="007A65A2" w:rsidRDefault="007A65A2" w:rsidP="007A65A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Кабинет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русского </w:t>
            </w: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языка</w:t>
            </w:r>
            <w:proofErr w:type="spellEnd"/>
          </w:p>
        </w:tc>
        <w:tc>
          <w:tcPr>
            <w:tcW w:w="3847" w:type="dxa"/>
            <w:shd w:val="clear" w:color="auto" w:fill="auto"/>
          </w:tcPr>
          <w:p w:rsidR="007A65A2" w:rsidRPr="007A65A2" w:rsidRDefault="007A65A2" w:rsidP="007A65A2">
            <w:pPr>
              <w:widowControl w:val="0"/>
              <w:tabs>
                <w:tab w:val="left" w:pos="426"/>
                <w:tab w:val="left" w:pos="823"/>
                <w:tab w:val="left" w:pos="824"/>
              </w:tabs>
              <w:spacing w:before="2" w:after="0" w:line="240" w:lineRule="auto"/>
              <w:ind w:left="103" w:right="1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непосредственной образовательной</w:t>
            </w:r>
            <w:r w:rsidRPr="007A65A2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 с</w:t>
            </w:r>
            <w:r w:rsidRPr="007A65A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детьми</w:t>
            </w:r>
          </w:p>
          <w:p w:rsidR="007A65A2" w:rsidRPr="007A65A2" w:rsidRDefault="007A65A2" w:rsidP="007A65A2">
            <w:pPr>
              <w:widowControl w:val="0"/>
              <w:tabs>
                <w:tab w:val="left" w:pos="426"/>
                <w:tab w:val="left" w:pos="823"/>
                <w:tab w:val="left" w:pos="824"/>
              </w:tabs>
              <w:spacing w:before="24" w:after="0" w:line="274" w:lineRule="exact"/>
              <w:ind w:left="103" w:right="1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Индивидуальная работа</w:t>
            </w:r>
            <w:r w:rsidRPr="007A65A2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с детьми</w:t>
            </w:r>
          </w:p>
          <w:p w:rsidR="007A65A2" w:rsidRPr="007A65A2" w:rsidRDefault="007A65A2" w:rsidP="007A65A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A65A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Консультации </w:t>
            </w: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с родителями и педагогами</w:t>
            </w:r>
          </w:p>
        </w:tc>
        <w:tc>
          <w:tcPr>
            <w:tcW w:w="4185" w:type="dxa"/>
            <w:shd w:val="clear" w:color="auto" w:fill="auto"/>
          </w:tcPr>
          <w:p w:rsidR="007A65A2" w:rsidRPr="007A65A2" w:rsidRDefault="007A65A2" w:rsidP="007A65A2">
            <w:pPr>
              <w:widowControl w:val="0"/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7A65A2" w:rsidRPr="007A65A2" w:rsidRDefault="007A65A2" w:rsidP="007A65A2">
      <w:pPr>
        <w:widowControl w:val="0"/>
        <w:tabs>
          <w:tab w:val="left" w:pos="426"/>
        </w:tabs>
        <w:spacing w:after="0" w:line="240" w:lineRule="auto"/>
        <w:ind w:right="171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  <w:r w:rsidRPr="007A65A2">
        <w:rPr>
          <w:rFonts w:ascii="Times New Roman" w:eastAsia="Times New Roman" w:hAnsi="Times New Roman" w:cs="Times New Roman"/>
          <w:sz w:val="24"/>
          <w:szCs w:val="24"/>
          <w:lang w:eastAsia="x-none"/>
        </w:rPr>
        <w:lastRenderedPageBreak/>
        <w:tab/>
      </w:r>
    </w:p>
    <w:p w:rsidR="007A65A2" w:rsidRPr="007A65A2" w:rsidRDefault="007A65A2" w:rsidP="007A65A2">
      <w:pPr>
        <w:widowControl w:val="0"/>
        <w:tabs>
          <w:tab w:val="left" w:pos="426"/>
        </w:tabs>
        <w:spacing w:before="5" w:after="1" w:line="240" w:lineRule="auto"/>
        <w:ind w:right="171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</w:p>
    <w:p w:rsidR="007A65A2" w:rsidRPr="007A65A2" w:rsidRDefault="007A65A2" w:rsidP="007A65A2">
      <w:pPr>
        <w:widowControl w:val="0"/>
        <w:tabs>
          <w:tab w:val="left" w:pos="426"/>
        </w:tabs>
        <w:spacing w:before="5" w:after="1" w:line="240" w:lineRule="auto"/>
        <w:ind w:right="171"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</w:p>
    <w:tbl>
      <w:tblPr>
        <w:tblW w:w="9880" w:type="dxa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006"/>
        <w:gridCol w:w="5874"/>
      </w:tblGrid>
      <w:tr w:rsidR="007A65A2" w:rsidRPr="007A65A2" w:rsidTr="00292356">
        <w:trPr>
          <w:trHeight w:hRule="exact" w:val="562"/>
        </w:trPr>
        <w:tc>
          <w:tcPr>
            <w:tcW w:w="4006" w:type="dxa"/>
            <w:shd w:val="clear" w:color="auto" w:fill="auto"/>
          </w:tcPr>
          <w:p w:rsidR="007A65A2" w:rsidRPr="007A65A2" w:rsidRDefault="007A65A2" w:rsidP="007A65A2">
            <w:pPr>
              <w:widowControl w:val="0"/>
              <w:tabs>
                <w:tab w:val="left" w:pos="426"/>
              </w:tabs>
              <w:spacing w:after="0" w:line="240" w:lineRule="auto"/>
              <w:ind w:left="103" w:right="17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Вид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помещения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функциональное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использование</w:t>
            </w:r>
            <w:proofErr w:type="spellEnd"/>
          </w:p>
        </w:tc>
        <w:tc>
          <w:tcPr>
            <w:tcW w:w="5874" w:type="dxa"/>
            <w:shd w:val="clear" w:color="auto" w:fill="auto"/>
          </w:tcPr>
          <w:p w:rsidR="007A65A2" w:rsidRPr="007A65A2" w:rsidRDefault="007A65A2" w:rsidP="007A65A2">
            <w:pPr>
              <w:widowControl w:val="0"/>
              <w:tabs>
                <w:tab w:val="left" w:pos="426"/>
              </w:tabs>
              <w:spacing w:after="0" w:line="273" w:lineRule="exact"/>
              <w:ind w:left="103" w:right="171"/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</w:pPr>
            <w:r w:rsidRPr="007A65A2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                               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b/>
                <w:sz w:val="24"/>
                <w:szCs w:val="24"/>
                <w:lang w:val="en-US"/>
              </w:rPr>
              <w:t>Оснащение</w:t>
            </w:r>
            <w:proofErr w:type="spellEnd"/>
          </w:p>
        </w:tc>
      </w:tr>
      <w:tr w:rsidR="007A65A2" w:rsidRPr="007A65A2" w:rsidTr="00292356">
        <w:trPr>
          <w:trHeight w:hRule="exact" w:val="4013"/>
        </w:trPr>
        <w:tc>
          <w:tcPr>
            <w:tcW w:w="4006" w:type="dxa"/>
            <w:shd w:val="clear" w:color="auto" w:fill="auto"/>
          </w:tcPr>
          <w:p w:rsidR="007A65A2" w:rsidRPr="007A65A2" w:rsidRDefault="007A65A2" w:rsidP="007A65A2">
            <w:pPr>
              <w:widowControl w:val="0"/>
              <w:tabs>
                <w:tab w:val="left" w:pos="426"/>
              </w:tabs>
              <w:spacing w:after="0" w:line="270" w:lineRule="exact"/>
              <w:ind w:left="103" w:right="171" w:firstLine="567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  <w:t>Групповые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  <w:t>комнаты</w:t>
            </w:r>
            <w:proofErr w:type="spellEnd"/>
          </w:p>
          <w:p w:rsidR="007A65A2" w:rsidRPr="007A65A2" w:rsidRDefault="007A65A2" w:rsidP="004A17AE">
            <w:pPr>
              <w:widowControl w:val="0"/>
              <w:numPr>
                <w:ilvl w:val="0"/>
                <w:numId w:val="30"/>
              </w:numPr>
              <w:tabs>
                <w:tab w:val="left" w:pos="426"/>
                <w:tab w:val="left" w:pos="823"/>
                <w:tab w:val="left" w:pos="824"/>
              </w:tabs>
              <w:spacing w:before="2" w:after="0" w:line="293" w:lineRule="exact"/>
              <w:ind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Сенсорное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развитие</w:t>
            </w:r>
            <w:proofErr w:type="spellEnd"/>
          </w:p>
          <w:p w:rsidR="007A65A2" w:rsidRPr="007A65A2" w:rsidRDefault="007A65A2" w:rsidP="004A17AE">
            <w:pPr>
              <w:widowControl w:val="0"/>
              <w:numPr>
                <w:ilvl w:val="0"/>
                <w:numId w:val="30"/>
              </w:numPr>
              <w:tabs>
                <w:tab w:val="left" w:pos="426"/>
                <w:tab w:val="left" w:pos="823"/>
                <w:tab w:val="left" w:pos="824"/>
              </w:tabs>
              <w:spacing w:after="0" w:line="293" w:lineRule="exact"/>
              <w:ind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Развитие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речи</w:t>
            </w:r>
            <w:proofErr w:type="spellEnd"/>
          </w:p>
          <w:p w:rsidR="007A65A2" w:rsidRPr="007A65A2" w:rsidRDefault="007A65A2" w:rsidP="004A17AE">
            <w:pPr>
              <w:widowControl w:val="0"/>
              <w:numPr>
                <w:ilvl w:val="0"/>
                <w:numId w:val="30"/>
              </w:numPr>
              <w:tabs>
                <w:tab w:val="left" w:pos="426"/>
                <w:tab w:val="left" w:pos="823"/>
                <w:tab w:val="left" w:pos="824"/>
              </w:tabs>
              <w:spacing w:before="21" w:after="0" w:line="274" w:lineRule="exact"/>
              <w:ind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Ознакомление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с</w:t>
            </w:r>
            <w:r w:rsidRPr="007A65A2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окружающим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миром</w:t>
            </w:r>
            <w:proofErr w:type="spellEnd"/>
          </w:p>
          <w:p w:rsidR="007A65A2" w:rsidRPr="007A65A2" w:rsidRDefault="007A65A2" w:rsidP="004A17AE">
            <w:pPr>
              <w:widowControl w:val="0"/>
              <w:numPr>
                <w:ilvl w:val="0"/>
                <w:numId w:val="30"/>
              </w:numPr>
              <w:tabs>
                <w:tab w:val="left" w:pos="426"/>
                <w:tab w:val="left" w:pos="823"/>
                <w:tab w:val="left" w:pos="824"/>
              </w:tabs>
              <w:spacing w:after="0" w:line="240" w:lineRule="auto"/>
              <w:ind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Ознакомление с художественной</w:t>
            </w:r>
            <w:r w:rsidRPr="007A65A2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литературой и художественно – прикладным</w:t>
            </w:r>
            <w:r w:rsidRPr="007A65A2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творчеством</w:t>
            </w:r>
          </w:p>
          <w:p w:rsidR="007A65A2" w:rsidRPr="007A65A2" w:rsidRDefault="007A65A2" w:rsidP="004A17AE">
            <w:pPr>
              <w:widowControl w:val="0"/>
              <w:numPr>
                <w:ilvl w:val="0"/>
                <w:numId w:val="33"/>
              </w:numPr>
              <w:tabs>
                <w:tab w:val="left" w:pos="426"/>
                <w:tab w:val="left" w:pos="823"/>
                <w:tab w:val="left" w:pos="824"/>
              </w:tabs>
              <w:spacing w:before="4" w:after="0" w:line="237" w:lineRule="auto"/>
              <w:ind w:right="1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Развитие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элементарных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математических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представлений</w:t>
            </w:r>
            <w:proofErr w:type="spellEnd"/>
          </w:p>
          <w:p w:rsidR="007A65A2" w:rsidRPr="007A65A2" w:rsidRDefault="007A65A2" w:rsidP="004A17AE">
            <w:pPr>
              <w:widowControl w:val="0"/>
              <w:numPr>
                <w:ilvl w:val="0"/>
                <w:numId w:val="30"/>
              </w:numPr>
              <w:tabs>
                <w:tab w:val="left" w:pos="426"/>
                <w:tab w:val="left" w:pos="823"/>
                <w:tab w:val="left" w:pos="824"/>
              </w:tabs>
              <w:spacing w:before="2" w:after="0" w:line="240" w:lineRule="auto"/>
              <w:ind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Обучение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грамоте</w:t>
            </w:r>
            <w:proofErr w:type="spellEnd"/>
          </w:p>
          <w:p w:rsidR="007A65A2" w:rsidRPr="007A65A2" w:rsidRDefault="007A65A2" w:rsidP="004A17AE">
            <w:pPr>
              <w:widowControl w:val="0"/>
              <w:numPr>
                <w:ilvl w:val="0"/>
                <w:numId w:val="30"/>
              </w:numPr>
              <w:tabs>
                <w:tab w:val="left" w:pos="426"/>
                <w:tab w:val="left" w:pos="823"/>
                <w:tab w:val="left" w:pos="824"/>
              </w:tabs>
              <w:spacing w:before="1" w:after="0" w:line="240" w:lineRule="auto"/>
              <w:ind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Развитие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элементарных</w:t>
            </w:r>
            <w:proofErr w:type="spellEnd"/>
          </w:p>
        </w:tc>
        <w:tc>
          <w:tcPr>
            <w:tcW w:w="5874" w:type="dxa"/>
            <w:shd w:val="clear" w:color="auto" w:fill="auto"/>
          </w:tcPr>
          <w:p w:rsidR="007A65A2" w:rsidRPr="007A65A2" w:rsidRDefault="007A65A2" w:rsidP="004A17AE">
            <w:pPr>
              <w:widowControl w:val="0"/>
              <w:numPr>
                <w:ilvl w:val="0"/>
                <w:numId w:val="29"/>
              </w:numPr>
              <w:tabs>
                <w:tab w:val="left" w:pos="425"/>
              </w:tabs>
              <w:spacing w:after="0" w:line="237" w:lineRule="auto"/>
              <w:ind w:right="171" w:hanging="25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Дидактические игры на развитие</w:t>
            </w:r>
            <w:r w:rsidRPr="007A65A2">
              <w:rPr>
                <w:rFonts w:ascii="Times New Roman" w:eastAsia="Times New Roman" w:hAnsi="Times New Roman" w:cs="Times New Roman"/>
                <w:spacing w:val="-15"/>
                <w:sz w:val="24"/>
                <w:szCs w:val="24"/>
              </w:rPr>
              <w:t xml:space="preserve"> </w:t>
            </w: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психических функций – мышления, внимания, памяти, воображения</w:t>
            </w:r>
          </w:p>
          <w:p w:rsidR="007A65A2" w:rsidRPr="007A65A2" w:rsidRDefault="007A65A2" w:rsidP="004A17AE">
            <w:pPr>
              <w:widowControl w:val="0"/>
              <w:numPr>
                <w:ilvl w:val="0"/>
                <w:numId w:val="29"/>
              </w:numPr>
              <w:tabs>
                <w:tab w:val="left" w:pos="425"/>
              </w:tabs>
              <w:spacing w:before="5" w:after="0" w:line="237" w:lineRule="auto"/>
              <w:ind w:right="171" w:hanging="25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Дидактические материалы по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сенсорике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, математике, развитию речи, обучению грамоте, по ознакомлению с</w:t>
            </w:r>
            <w:r w:rsidRPr="007A65A2">
              <w:rPr>
                <w:rFonts w:ascii="Times New Roman" w:eastAsia="Times New Roman" w:hAnsi="Times New Roman" w:cs="Times New Roman"/>
                <w:spacing w:val="-14"/>
                <w:sz w:val="24"/>
                <w:szCs w:val="24"/>
              </w:rPr>
              <w:t xml:space="preserve"> </w:t>
            </w: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окружающим</w:t>
            </w:r>
          </w:p>
          <w:p w:rsidR="007A65A2" w:rsidRPr="007A65A2" w:rsidRDefault="007A65A2" w:rsidP="004A17AE">
            <w:pPr>
              <w:widowControl w:val="0"/>
              <w:numPr>
                <w:ilvl w:val="0"/>
                <w:numId w:val="29"/>
              </w:numPr>
              <w:tabs>
                <w:tab w:val="left" w:pos="425"/>
              </w:tabs>
              <w:spacing w:before="3" w:after="0" w:line="293" w:lineRule="exact"/>
              <w:ind w:right="171" w:hanging="25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Глобус</w:t>
            </w:r>
            <w:proofErr w:type="spellEnd"/>
          </w:p>
          <w:p w:rsidR="007A65A2" w:rsidRPr="007A65A2" w:rsidRDefault="007A65A2" w:rsidP="004A17AE">
            <w:pPr>
              <w:widowControl w:val="0"/>
              <w:numPr>
                <w:ilvl w:val="0"/>
                <w:numId w:val="29"/>
              </w:numPr>
              <w:tabs>
                <w:tab w:val="left" w:pos="425"/>
              </w:tabs>
              <w:spacing w:after="0" w:line="293" w:lineRule="exact"/>
              <w:ind w:right="171" w:hanging="25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Муляжи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овощей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и</w:t>
            </w:r>
            <w:r w:rsidRPr="007A65A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фруктов</w:t>
            </w:r>
            <w:proofErr w:type="spellEnd"/>
          </w:p>
          <w:p w:rsidR="007A65A2" w:rsidRPr="007A65A2" w:rsidRDefault="007A65A2" w:rsidP="004A17AE">
            <w:pPr>
              <w:widowControl w:val="0"/>
              <w:numPr>
                <w:ilvl w:val="0"/>
                <w:numId w:val="29"/>
              </w:numPr>
              <w:tabs>
                <w:tab w:val="left" w:pos="425"/>
              </w:tabs>
              <w:spacing w:after="0" w:line="293" w:lineRule="exact"/>
              <w:ind w:right="171" w:hanging="25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Календарь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погоды</w:t>
            </w:r>
            <w:proofErr w:type="spellEnd"/>
          </w:p>
          <w:p w:rsidR="007A65A2" w:rsidRPr="007A65A2" w:rsidRDefault="007A65A2" w:rsidP="004A17AE">
            <w:pPr>
              <w:widowControl w:val="0"/>
              <w:numPr>
                <w:ilvl w:val="0"/>
                <w:numId w:val="29"/>
              </w:numPr>
              <w:tabs>
                <w:tab w:val="left" w:pos="425"/>
              </w:tabs>
              <w:spacing w:after="0" w:line="240" w:lineRule="auto"/>
              <w:ind w:right="171" w:hanging="25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Плакаты и наборы дидактических наглядных материалов с изображением животных,</w:t>
            </w:r>
            <w:r w:rsidRPr="007A65A2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птиц, насекомых, обитателей морей,</w:t>
            </w:r>
            <w:r w:rsidRPr="007A65A2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рептилий</w:t>
            </w:r>
          </w:p>
          <w:p w:rsidR="007A65A2" w:rsidRPr="007A65A2" w:rsidRDefault="007A65A2" w:rsidP="004A17AE">
            <w:pPr>
              <w:widowControl w:val="0"/>
              <w:numPr>
                <w:ilvl w:val="0"/>
                <w:numId w:val="29"/>
              </w:numPr>
              <w:tabs>
                <w:tab w:val="left" w:pos="425"/>
              </w:tabs>
              <w:spacing w:before="2" w:after="0" w:line="293" w:lineRule="exact"/>
              <w:ind w:right="171" w:hanging="25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Магнитофон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</w:t>
            </w:r>
            <w:r w:rsidRPr="007A65A2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аудиозаписи</w:t>
            </w:r>
            <w:proofErr w:type="spellEnd"/>
          </w:p>
          <w:p w:rsidR="007A65A2" w:rsidRPr="007A65A2" w:rsidRDefault="007A65A2" w:rsidP="004A17AE">
            <w:pPr>
              <w:widowControl w:val="0"/>
              <w:numPr>
                <w:ilvl w:val="0"/>
                <w:numId w:val="29"/>
              </w:numPr>
              <w:tabs>
                <w:tab w:val="left" w:pos="425"/>
              </w:tabs>
              <w:spacing w:after="0" w:line="293" w:lineRule="exact"/>
              <w:ind w:right="171" w:hanging="25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Детская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мебель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для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практической</w:t>
            </w:r>
            <w:proofErr w:type="spellEnd"/>
          </w:p>
        </w:tc>
      </w:tr>
      <w:tr w:rsidR="007A65A2" w:rsidRPr="007A65A2" w:rsidTr="00292356">
        <w:trPr>
          <w:trHeight w:hRule="exact" w:val="4859"/>
        </w:trPr>
        <w:tc>
          <w:tcPr>
            <w:tcW w:w="4006" w:type="dxa"/>
            <w:shd w:val="clear" w:color="auto" w:fill="auto"/>
          </w:tcPr>
          <w:p w:rsidR="007A65A2" w:rsidRPr="007A65A2" w:rsidRDefault="007A65A2" w:rsidP="007A65A2">
            <w:pPr>
              <w:widowControl w:val="0"/>
              <w:tabs>
                <w:tab w:val="left" w:pos="426"/>
              </w:tabs>
              <w:spacing w:after="0" w:line="240" w:lineRule="auto"/>
              <w:ind w:left="823" w:right="1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историко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–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географических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представлений</w:t>
            </w:r>
            <w:proofErr w:type="spellEnd"/>
          </w:p>
          <w:p w:rsidR="007A65A2" w:rsidRPr="007A65A2" w:rsidRDefault="007A65A2" w:rsidP="004A17AE">
            <w:pPr>
              <w:widowControl w:val="0"/>
              <w:numPr>
                <w:ilvl w:val="0"/>
                <w:numId w:val="28"/>
              </w:numPr>
              <w:tabs>
                <w:tab w:val="left" w:pos="426"/>
                <w:tab w:val="left" w:pos="823"/>
                <w:tab w:val="left" w:pos="824"/>
              </w:tabs>
              <w:spacing w:before="2" w:after="0" w:line="293" w:lineRule="exact"/>
              <w:ind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Сюжетно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–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ролевые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игры</w:t>
            </w:r>
            <w:proofErr w:type="spellEnd"/>
          </w:p>
          <w:p w:rsidR="007A65A2" w:rsidRPr="007A65A2" w:rsidRDefault="007A65A2" w:rsidP="007A65A2">
            <w:pPr>
              <w:widowControl w:val="0"/>
              <w:tabs>
                <w:tab w:val="left" w:pos="426"/>
                <w:tab w:val="left" w:pos="823"/>
                <w:tab w:val="left" w:pos="824"/>
              </w:tabs>
              <w:spacing w:after="0" w:line="293" w:lineRule="exact"/>
              <w:ind w:left="1390" w:right="1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Самообслуживание</w:t>
            </w:r>
            <w:proofErr w:type="spellEnd"/>
          </w:p>
          <w:p w:rsidR="007A65A2" w:rsidRPr="007A65A2" w:rsidRDefault="007A65A2" w:rsidP="007A65A2">
            <w:pPr>
              <w:widowControl w:val="0"/>
              <w:tabs>
                <w:tab w:val="left" w:pos="426"/>
                <w:tab w:val="left" w:pos="823"/>
                <w:tab w:val="left" w:pos="824"/>
              </w:tabs>
              <w:spacing w:after="0" w:line="293" w:lineRule="exact"/>
              <w:ind w:left="1390" w:right="1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Трудовая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деятельность</w:t>
            </w:r>
            <w:proofErr w:type="spellEnd"/>
          </w:p>
          <w:p w:rsidR="007A65A2" w:rsidRPr="007A65A2" w:rsidRDefault="007A65A2" w:rsidP="004A17AE">
            <w:pPr>
              <w:widowControl w:val="0"/>
              <w:numPr>
                <w:ilvl w:val="0"/>
                <w:numId w:val="33"/>
              </w:numPr>
              <w:tabs>
                <w:tab w:val="left" w:pos="426"/>
                <w:tab w:val="left" w:pos="823"/>
                <w:tab w:val="left" w:pos="824"/>
              </w:tabs>
              <w:spacing w:before="21" w:after="0" w:line="274" w:lineRule="exact"/>
              <w:ind w:right="171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Самостоятельная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творческая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деятельность</w:t>
            </w:r>
            <w:proofErr w:type="spellEnd"/>
          </w:p>
          <w:p w:rsidR="007A65A2" w:rsidRPr="007A65A2" w:rsidRDefault="007A65A2" w:rsidP="004A17AE">
            <w:pPr>
              <w:widowControl w:val="0"/>
              <w:numPr>
                <w:ilvl w:val="0"/>
                <w:numId w:val="33"/>
              </w:numPr>
              <w:tabs>
                <w:tab w:val="left" w:pos="426"/>
                <w:tab w:val="left" w:pos="823"/>
                <w:tab w:val="left" w:pos="824"/>
              </w:tabs>
              <w:spacing w:before="21" w:after="0" w:line="274" w:lineRule="exact"/>
              <w:ind w:right="1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Ознакомление с природой, труд в</w:t>
            </w:r>
            <w:r w:rsidRPr="007A65A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</w:rPr>
              <w:t xml:space="preserve"> </w:t>
            </w: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природе</w:t>
            </w:r>
          </w:p>
          <w:p w:rsidR="007A65A2" w:rsidRPr="007A65A2" w:rsidRDefault="007A65A2" w:rsidP="004A17AE">
            <w:pPr>
              <w:widowControl w:val="0"/>
              <w:numPr>
                <w:ilvl w:val="0"/>
                <w:numId w:val="33"/>
              </w:numPr>
              <w:tabs>
                <w:tab w:val="left" w:pos="426"/>
                <w:tab w:val="left" w:pos="823"/>
                <w:tab w:val="left" w:pos="824"/>
              </w:tabs>
              <w:spacing w:after="0" w:line="293" w:lineRule="exact"/>
              <w:ind w:right="1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Игровая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деятельность</w:t>
            </w:r>
            <w:proofErr w:type="spellEnd"/>
          </w:p>
        </w:tc>
        <w:tc>
          <w:tcPr>
            <w:tcW w:w="5874" w:type="dxa"/>
            <w:shd w:val="clear" w:color="auto" w:fill="auto"/>
          </w:tcPr>
          <w:p w:rsidR="007A65A2" w:rsidRPr="007A65A2" w:rsidRDefault="007A65A2" w:rsidP="007A65A2">
            <w:pPr>
              <w:widowControl w:val="0"/>
              <w:tabs>
                <w:tab w:val="left" w:pos="425"/>
              </w:tabs>
              <w:spacing w:after="0" w:line="265" w:lineRule="exact"/>
              <w:ind w:left="823" w:right="171" w:hanging="25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деятельности</w:t>
            </w:r>
            <w:proofErr w:type="spellEnd"/>
          </w:p>
          <w:p w:rsidR="007A65A2" w:rsidRPr="007A65A2" w:rsidRDefault="007A65A2" w:rsidP="004A17AE">
            <w:pPr>
              <w:widowControl w:val="0"/>
              <w:numPr>
                <w:ilvl w:val="0"/>
                <w:numId w:val="27"/>
              </w:numPr>
              <w:tabs>
                <w:tab w:val="left" w:pos="425"/>
              </w:tabs>
              <w:spacing w:before="2" w:after="0" w:line="294" w:lineRule="exact"/>
              <w:ind w:right="171" w:hanging="25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Книжный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en-US"/>
              </w:rPr>
              <w:t>уголок</w:t>
            </w:r>
            <w:proofErr w:type="spellEnd"/>
          </w:p>
          <w:p w:rsidR="007A65A2" w:rsidRPr="007A65A2" w:rsidRDefault="007A65A2" w:rsidP="004A17AE">
            <w:pPr>
              <w:widowControl w:val="0"/>
              <w:numPr>
                <w:ilvl w:val="0"/>
                <w:numId w:val="27"/>
              </w:numPr>
              <w:tabs>
                <w:tab w:val="left" w:pos="425"/>
              </w:tabs>
              <w:spacing w:before="21" w:after="0" w:line="274" w:lineRule="exact"/>
              <w:ind w:right="171" w:hanging="25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Уголок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для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изобразительной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детской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деятельности</w:t>
            </w:r>
            <w:proofErr w:type="spellEnd"/>
          </w:p>
          <w:p w:rsidR="007A65A2" w:rsidRPr="007A65A2" w:rsidRDefault="007A65A2" w:rsidP="004A17AE">
            <w:pPr>
              <w:widowControl w:val="0"/>
              <w:numPr>
                <w:ilvl w:val="0"/>
                <w:numId w:val="27"/>
              </w:numPr>
              <w:tabs>
                <w:tab w:val="left" w:pos="425"/>
              </w:tabs>
              <w:spacing w:before="21" w:after="0" w:line="274" w:lineRule="exact"/>
              <w:ind w:right="171" w:hanging="25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Игровая мебель. Атрибуты для сюжетно – ролевых игр: «Семья»,</w:t>
            </w:r>
            <w:r w:rsidRPr="007A65A2">
              <w:rPr>
                <w:rFonts w:ascii="Times New Roman" w:eastAsia="Times New Roman" w:hAnsi="Times New Roman" w:cs="Times New Roman"/>
                <w:spacing w:val="-17"/>
                <w:sz w:val="24"/>
                <w:szCs w:val="24"/>
              </w:rPr>
              <w:t xml:space="preserve"> </w:t>
            </w: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«Магазин»,</w:t>
            </w:r>
          </w:p>
          <w:p w:rsidR="007A65A2" w:rsidRPr="007A65A2" w:rsidRDefault="007A65A2" w:rsidP="007A65A2">
            <w:pPr>
              <w:widowControl w:val="0"/>
              <w:tabs>
                <w:tab w:val="left" w:pos="425"/>
              </w:tabs>
              <w:spacing w:after="0" w:line="273" w:lineRule="exact"/>
              <w:ind w:left="823" w:right="171" w:hanging="25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«Парикмахерская», «Больница», «Школа»,</w:t>
            </w:r>
          </w:p>
          <w:p w:rsidR="007A65A2" w:rsidRPr="007A65A2" w:rsidRDefault="007A65A2" w:rsidP="007A65A2">
            <w:pPr>
              <w:widowControl w:val="0"/>
              <w:tabs>
                <w:tab w:val="left" w:pos="425"/>
              </w:tabs>
              <w:spacing w:after="0" w:line="240" w:lineRule="auto"/>
              <w:ind w:left="823" w:right="171" w:hanging="25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«Библиотека» (в соответствии с возрастом)</w:t>
            </w:r>
          </w:p>
          <w:p w:rsidR="007A65A2" w:rsidRPr="007A65A2" w:rsidRDefault="007A65A2" w:rsidP="004A17AE">
            <w:pPr>
              <w:widowControl w:val="0"/>
              <w:numPr>
                <w:ilvl w:val="0"/>
                <w:numId w:val="27"/>
              </w:numPr>
              <w:tabs>
                <w:tab w:val="left" w:pos="425"/>
              </w:tabs>
              <w:spacing w:before="2" w:after="0" w:line="293" w:lineRule="exact"/>
              <w:ind w:right="171" w:hanging="25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Природный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уголок</w:t>
            </w:r>
            <w:proofErr w:type="spellEnd"/>
          </w:p>
          <w:p w:rsidR="007A65A2" w:rsidRPr="007A65A2" w:rsidRDefault="007A65A2" w:rsidP="004A17AE">
            <w:pPr>
              <w:widowControl w:val="0"/>
              <w:numPr>
                <w:ilvl w:val="0"/>
                <w:numId w:val="27"/>
              </w:numPr>
              <w:tabs>
                <w:tab w:val="left" w:pos="425"/>
              </w:tabs>
              <w:spacing w:after="0" w:line="293" w:lineRule="exact"/>
              <w:ind w:right="171" w:hanging="25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Конструкторы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различных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видов</w:t>
            </w:r>
            <w:proofErr w:type="spellEnd"/>
          </w:p>
          <w:p w:rsidR="007A65A2" w:rsidRPr="007A65A2" w:rsidRDefault="007A65A2" w:rsidP="004A17AE">
            <w:pPr>
              <w:widowControl w:val="0"/>
              <w:numPr>
                <w:ilvl w:val="0"/>
                <w:numId w:val="27"/>
              </w:numPr>
              <w:tabs>
                <w:tab w:val="left" w:pos="425"/>
              </w:tabs>
              <w:spacing w:after="0" w:line="240" w:lineRule="auto"/>
              <w:ind w:right="171" w:hanging="25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Головоломки, мозаики,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пазлы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, настольные игры,</w:t>
            </w:r>
            <w:r w:rsidRPr="007A65A2">
              <w:rPr>
                <w:rFonts w:ascii="Times New Roman" w:eastAsia="Times New Roman" w:hAnsi="Times New Roman" w:cs="Times New Roman"/>
                <w:spacing w:val="-1"/>
                <w:sz w:val="24"/>
                <w:szCs w:val="24"/>
              </w:rPr>
              <w:t xml:space="preserve"> </w:t>
            </w: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лото.</w:t>
            </w:r>
          </w:p>
          <w:p w:rsidR="007A65A2" w:rsidRPr="007A65A2" w:rsidRDefault="007A65A2" w:rsidP="004A17AE">
            <w:pPr>
              <w:widowControl w:val="0"/>
              <w:numPr>
                <w:ilvl w:val="0"/>
                <w:numId w:val="27"/>
              </w:numPr>
              <w:tabs>
                <w:tab w:val="left" w:pos="425"/>
              </w:tabs>
              <w:spacing w:before="2" w:after="0" w:line="293" w:lineRule="exact"/>
              <w:ind w:right="171" w:hanging="25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Развивающие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игры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по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математике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</w:t>
            </w:r>
            <w:r w:rsidRPr="007A65A2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логике</w:t>
            </w:r>
            <w:proofErr w:type="spellEnd"/>
          </w:p>
          <w:p w:rsidR="007A65A2" w:rsidRPr="007A65A2" w:rsidRDefault="007A65A2" w:rsidP="004A17AE">
            <w:pPr>
              <w:widowControl w:val="0"/>
              <w:numPr>
                <w:ilvl w:val="0"/>
                <w:numId w:val="27"/>
              </w:numPr>
              <w:tabs>
                <w:tab w:val="left" w:pos="425"/>
              </w:tabs>
              <w:spacing w:after="0" w:line="293" w:lineRule="exact"/>
              <w:ind w:right="171" w:hanging="25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Различные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виды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театров</w:t>
            </w:r>
            <w:proofErr w:type="spellEnd"/>
          </w:p>
          <w:p w:rsidR="007A65A2" w:rsidRPr="007A65A2" w:rsidRDefault="007A65A2" w:rsidP="004A17AE">
            <w:pPr>
              <w:widowControl w:val="0"/>
              <w:numPr>
                <w:ilvl w:val="0"/>
                <w:numId w:val="27"/>
              </w:numPr>
              <w:tabs>
                <w:tab w:val="left" w:pos="425"/>
              </w:tabs>
              <w:spacing w:after="0" w:line="240" w:lineRule="auto"/>
              <w:ind w:right="171" w:hanging="25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Физкультурное оборудование для</w:t>
            </w:r>
            <w:r w:rsidRPr="007A65A2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</w:rPr>
              <w:t xml:space="preserve"> </w:t>
            </w: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гимнастики после сна: ребристая дорожка, массажные коврики и мячи, резиновые кольца и</w:t>
            </w:r>
            <w:r w:rsidRPr="007A65A2">
              <w:rPr>
                <w:rFonts w:ascii="Times New Roman" w:eastAsia="Times New Roman" w:hAnsi="Times New Roman" w:cs="Times New Roman"/>
                <w:spacing w:val="-17"/>
                <w:sz w:val="24"/>
                <w:szCs w:val="24"/>
              </w:rPr>
              <w:t xml:space="preserve"> </w:t>
            </w: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кубики</w:t>
            </w:r>
          </w:p>
        </w:tc>
      </w:tr>
      <w:tr w:rsidR="007A65A2" w:rsidRPr="007A65A2" w:rsidTr="00292356">
        <w:trPr>
          <w:trHeight w:hRule="exact" w:val="874"/>
        </w:trPr>
        <w:tc>
          <w:tcPr>
            <w:tcW w:w="4006" w:type="dxa"/>
            <w:shd w:val="clear" w:color="auto" w:fill="auto"/>
          </w:tcPr>
          <w:p w:rsidR="007A65A2" w:rsidRPr="007A65A2" w:rsidRDefault="007A65A2" w:rsidP="007A65A2">
            <w:pPr>
              <w:widowControl w:val="0"/>
              <w:tabs>
                <w:tab w:val="left" w:pos="426"/>
              </w:tabs>
              <w:spacing w:after="0" w:line="262" w:lineRule="exact"/>
              <w:ind w:left="103" w:right="171" w:firstLine="567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  <w:t>Спальное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  <w:t>помещение</w:t>
            </w:r>
            <w:proofErr w:type="spellEnd"/>
          </w:p>
          <w:p w:rsidR="007A65A2" w:rsidRPr="007A65A2" w:rsidRDefault="007A65A2" w:rsidP="004A17AE">
            <w:pPr>
              <w:widowControl w:val="0"/>
              <w:numPr>
                <w:ilvl w:val="0"/>
                <w:numId w:val="26"/>
              </w:numPr>
              <w:tabs>
                <w:tab w:val="left" w:pos="426"/>
                <w:tab w:val="left" w:pos="823"/>
                <w:tab w:val="left" w:pos="824"/>
              </w:tabs>
              <w:spacing w:before="2" w:after="0" w:line="293" w:lineRule="exact"/>
              <w:ind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Дневной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сон</w:t>
            </w:r>
            <w:proofErr w:type="spellEnd"/>
          </w:p>
          <w:p w:rsidR="007A65A2" w:rsidRPr="007A65A2" w:rsidRDefault="007A65A2" w:rsidP="004A17AE">
            <w:pPr>
              <w:widowControl w:val="0"/>
              <w:numPr>
                <w:ilvl w:val="0"/>
                <w:numId w:val="26"/>
              </w:numPr>
              <w:tabs>
                <w:tab w:val="left" w:pos="426"/>
                <w:tab w:val="left" w:pos="823"/>
                <w:tab w:val="left" w:pos="824"/>
              </w:tabs>
              <w:spacing w:after="0" w:line="293" w:lineRule="exact"/>
              <w:ind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Гимнастика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после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сна</w:t>
            </w:r>
            <w:proofErr w:type="spellEnd"/>
          </w:p>
        </w:tc>
        <w:tc>
          <w:tcPr>
            <w:tcW w:w="5874" w:type="dxa"/>
            <w:shd w:val="clear" w:color="auto" w:fill="auto"/>
          </w:tcPr>
          <w:p w:rsidR="007A65A2" w:rsidRPr="007A65A2" w:rsidRDefault="007A65A2" w:rsidP="004A17AE">
            <w:pPr>
              <w:widowControl w:val="0"/>
              <w:numPr>
                <w:ilvl w:val="0"/>
                <w:numId w:val="25"/>
              </w:numPr>
              <w:tabs>
                <w:tab w:val="left" w:pos="425"/>
              </w:tabs>
              <w:spacing w:after="0" w:line="282" w:lineRule="exact"/>
              <w:ind w:right="171" w:hanging="25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Спальная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мебель</w:t>
            </w:r>
            <w:proofErr w:type="spellEnd"/>
          </w:p>
        </w:tc>
      </w:tr>
      <w:tr w:rsidR="007A65A2" w:rsidRPr="007A65A2" w:rsidTr="00292356">
        <w:trPr>
          <w:trHeight w:hRule="exact" w:val="1147"/>
        </w:trPr>
        <w:tc>
          <w:tcPr>
            <w:tcW w:w="4006" w:type="dxa"/>
            <w:shd w:val="clear" w:color="auto" w:fill="auto"/>
          </w:tcPr>
          <w:p w:rsidR="007A65A2" w:rsidRPr="007A65A2" w:rsidRDefault="007A65A2" w:rsidP="004A17AE">
            <w:pPr>
              <w:widowControl w:val="0"/>
              <w:numPr>
                <w:ilvl w:val="0"/>
                <w:numId w:val="24"/>
              </w:numPr>
              <w:tabs>
                <w:tab w:val="left" w:pos="426"/>
                <w:tab w:val="left" w:pos="823"/>
                <w:tab w:val="left" w:pos="824"/>
              </w:tabs>
              <w:spacing w:after="0" w:line="282" w:lineRule="exact"/>
              <w:ind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Раздевальная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комната</w:t>
            </w:r>
            <w:proofErr w:type="spellEnd"/>
          </w:p>
          <w:p w:rsidR="007A65A2" w:rsidRPr="007A65A2" w:rsidRDefault="007A65A2" w:rsidP="004A17AE">
            <w:pPr>
              <w:widowControl w:val="0"/>
              <w:numPr>
                <w:ilvl w:val="0"/>
                <w:numId w:val="24"/>
              </w:numPr>
              <w:tabs>
                <w:tab w:val="left" w:pos="426"/>
                <w:tab w:val="left" w:pos="823"/>
                <w:tab w:val="left" w:pos="824"/>
              </w:tabs>
              <w:spacing w:before="2" w:after="0" w:line="237" w:lineRule="auto"/>
              <w:ind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Информационно – просветительская работа</w:t>
            </w:r>
            <w:r w:rsidRPr="007A65A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</w:rPr>
              <w:t xml:space="preserve"> </w:t>
            </w: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с родителями</w:t>
            </w:r>
          </w:p>
        </w:tc>
        <w:tc>
          <w:tcPr>
            <w:tcW w:w="5874" w:type="dxa"/>
            <w:shd w:val="clear" w:color="auto" w:fill="auto"/>
          </w:tcPr>
          <w:p w:rsidR="007A65A2" w:rsidRPr="007A65A2" w:rsidRDefault="007A65A2" w:rsidP="004A17AE">
            <w:pPr>
              <w:widowControl w:val="0"/>
              <w:numPr>
                <w:ilvl w:val="0"/>
                <w:numId w:val="23"/>
              </w:numPr>
              <w:tabs>
                <w:tab w:val="left" w:pos="425"/>
              </w:tabs>
              <w:spacing w:after="0" w:line="282" w:lineRule="exact"/>
              <w:ind w:right="171" w:hanging="25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Информационный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уголок</w:t>
            </w:r>
            <w:proofErr w:type="spellEnd"/>
          </w:p>
          <w:p w:rsidR="007A65A2" w:rsidRPr="007A65A2" w:rsidRDefault="007A65A2" w:rsidP="004A17AE">
            <w:pPr>
              <w:widowControl w:val="0"/>
              <w:numPr>
                <w:ilvl w:val="0"/>
                <w:numId w:val="23"/>
              </w:numPr>
              <w:tabs>
                <w:tab w:val="left" w:pos="425"/>
              </w:tabs>
              <w:spacing w:after="0" w:line="293" w:lineRule="exact"/>
              <w:ind w:right="171" w:hanging="25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Выставки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детского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творчества</w:t>
            </w:r>
            <w:proofErr w:type="spellEnd"/>
          </w:p>
          <w:p w:rsidR="007A65A2" w:rsidRPr="007A65A2" w:rsidRDefault="007A65A2" w:rsidP="004A17AE">
            <w:pPr>
              <w:widowControl w:val="0"/>
              <w:numPr>
                <w:ilvl w:val="0"/>
                <w:numId w:val="23"/>
              </w:numPr>
              <w:tabs>
                <w:tab w:val="left" w:pos="425"/>
              </w:tabs>
              <w:spacing w:after="0" w:line="293" w:lineRule="exact"/>
              <w:ind w:right="171" w:hanging="25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Наглядно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–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информационный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материал</w:t>
            </w:r>
            <w:proofErr w:type="spellEnd"/>
          </w:p>
        </w:tc>
      </w:tr>
      <w:tr w:rsidR="007A65A2" w:rsidRPr="007A65A2" w:rsidTr="00292356">
        <w:trPr>
          <w:trHeight w:hRule="exact" w:val="4047"/>
        </w:trPr>
        <w:tc>
          <w:tcPr>
            <w:tcW w:w="4006" w:type="dxa"/>
            <w:shd w:val="clear" w:color="auto" w:fill="auto"/>
          </w:tcPr>
          <w:p w:rsidR="007A65A2" w:rsidRPr="007A65A2" w:rsidRDefault="007A65A2" w:rsidP="007A65A2">
            <w:pPr>
              <w:widowControl w:val="0"/>
              <w:tabs>
                <w:tab w:val="left" w:pos="426"/>
              </w:tabs>
              <w:spacing w:after="0" w:line="262" w:lineRule="exact"/>
              <w:ind w:left="103" w:right="171" w:firstLine="567"/>
              <w:jc w:val="both"/>
              <w:rPr>
                <w:rFonts w:ascii="Times New Roman" w:eastAsia="Times New Roman" w:hAnsi="Times New Roman" w:cs="Times New Roman"/>
                <w:b/>
                <w:i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  <w:lastRenderedPageBreak/>
              <w:t>Методический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  <w:t>кабинет</w:t>
            </w:r>
            <w:proofErr w:type="spellEnd"/>
          </w:p>
          <w:p w:rsidR="007A65A2" w:rsidRPr="007A65A2" w:rsidRDefault="007A65A2" w:rsidP="004A17AE">
            <w:pPr>
              <w:widowControl w:val="0"/>
              <w:numPr>
                <w:ilvl w:val="0"/>
                <w:numId w:val="22"/>
              </w:numPr>
              <w:tabs>
                <w:tab w:val="left" w:pos="426"/>
                <w:tab w:val="left" w:pos="823"/>
                <w:tab w:val="left" w:pos="824"/>
              </w:tabs>
              <w:spacing w:before="24" w:after="0" w:line="274" w:lineRule="exact"/>
              <w:ind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Осуществление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методической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помощи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педагогам</w:t>
            </w:r>
            <w:proofErr w:type="spellEnd"/>
          </w:p>
          <w:p w:rsidR="007A65A2" w:rsidRPr="007A65A2" w:rsidRDefault="007A65A2" w:rsidP="004A17AE">
            <w:pPr>
              <w:widowControl w:val="0"/>
              <w:numPr>
                <w:ilvl w:val="0"/>
                <w:numId w:val="22"/>
              </w:numPr>
              <w:tabs>
                <w:tab w:val="left" w:pos="426"/>
                <w:tab w:val="left" w:pos="824"/>
              </w:tabs>
              <w:spacing w:after="0" w:line="240" w:lineRule="auto"/>
              <w:ind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консультаций, семинаров, педагогических советов</w:t>
            </w:r>
          </w:p>
        </w:tc>
        <w:tc>
          <w:tcPr>
            <w:tcW w:w="5874" w:type="dxa"/>
            <w:shd w:val="clear" w:color="auto" w:fill="auto"/>
          </w:tcPr>
          <w:p w:rsidR="007A65A2" w:rsidRPr="007A65A2" w:rsidRDefault="007A65A2" w:rsidP="004A17AE">
            <w:pPr>
              <w:widowControl w:val="0"/>
              <w:numPr>
                <w:ilvl w:val="0"/>
                <w:numId w:val="21"/>
              </w:numPr>
              <w:tabs>
                <w:tab w:val="left" w:pos="425"/>
              </w:tabs>
              <w:spacing w:before="10" w:after="0" w:line="274" w:lineRule="exact"/>
              <w:ind w:right="171" w:hanging="25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Библиотека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педагогической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и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методической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литературы</w:t>
            </w:r>
            <w:proofErr w:type="spellEnd"/>
          </w:p>
          <w:p w:rsidR="007A65A2" w:rsidRPr="007A65A2" w:rsidRDefault="007A65A2" w:rsidP="004A17AE">
            <w:pPr>
              <w:widowControl w:val="0"/>
              <w:numPr>
                <w:ilvl w:val="0"/>
                <w:numId w:val="21"/>
              </w:numPr>
              <w:tabs>
                <w:tab w:val="left" w:pos="425"/>
              </w:tabs>
              <w:spacing w:after="0" w:line="293" w:lineRule="exact"/>
              <w:ind w:right="171" w:hanging="25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Библиотека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периодических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изданий</w:t>
            </w:r>
            <w:proofErr w:type="spellEnd"/>
          </w:p>
          <w:p w:rsidR="007A65A2" w:rsidRPr="007A65A2" w:rsidRDefault="007A65A2" w:rsidP="004A17AE">
            <w:pPr>
              <w:widowControl w:val="0"/>
              <w:numPr>
                <w:ilvl w:val="0"/>
                <w:numId w:val="21"/>
              </w:numPr>
              <w:tabs>
                <w:tab w:val="left" w:pos="425"/>
              </w:tabs>
              <w:spacing w:before="1" w:after="0" w:line="293" w:lineRule="exact"/>
              <w:ind w:right="171" w:hanging="25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Пособия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для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занятий</w:t>
            </w:r>
            <w:proofErr w:type="spellEnd"/>
          </w:p>
          <w:p w:rsidR="007A65A2" w:rsidRPr="007A65A2" w:rsidRDefault="007A65A2" w:rsidP="004A17AE">
            <w:pPr>
              <w:widowControl w:val="0"/>
              <w:numPr>
                <w:ilvl w:val="0"/>
                <w:numId w:val="21"/>
              </w:numPr>
              <w:tabs>
                <w:tab w:val="left" w:pos="425"/>
              </w:tabs>
              <w:spacing w:after="0" w:line="293" w:lineRule="exact"/>
              <w:ind w:right="171" w:hanging="25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Опыт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работы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педагогов</w:t>
            </w:r>
            <w:proofErr w:type="spellEnd"/>
          </w:p>
          <w:p w:rsidR="007A65A2" w:rsidRPr="007A65A2" w:rsidRDefault="007A65A2" w:rsidP="004A17AE">
            <w:pPr>
              <w:widowControl w:val="0"/>
              <w:numPr>
                <w:ilvl w:val="0"/>
                <w:numId w:val="21"/>
              </w:numPr>
              <w:tabs>
                <w:tab w:val="left" w:pos="425"/>
              </w:tabs>
              <w:spacing w:before="21" w:after="0" w:line="274" w:lineRule="exact"/>
              <w:ind w:right="171" w:hanging="25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Материалы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консультаций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</w:t>
            </w:r>
            <w:r w:rsidRPr="007A65A2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семинаров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семинаров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–</w:t>
            </w:r>
            <w:r w:rsidRPr="007A65A2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практикумов</w:t>
            </w:r>
            <w:proofErr w:type="spellEnd"/>
          </w:p>
          <w:p w:rsidR="007A65A2" w:rsidRPr="007A65A2" w:rsidRDefault="007A65A2" w:rsidP="004A17AE">
            <w:pPr>
              <w:widowControl w:val="0"/>
              <w:numPr>
                <w:ilvl w:val="0"/>
                <w:numId w:val="21"/>
              </w:numPr>
              <w:tabs>
                <w:tab w:val="left" w:pos="425"/>
              </w:tabs>
              <w:spacing w:before="21" w:after="0" w:line="274" w:lineRule="exact"/>
              <w:ind w:right="171" w:hanging="25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Демонстрационный, раздаточный</w:t>
            </w:r>
            <w:r w:rsidRPr="007A65A2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материал для занятий с</w:t>
            </w:r>
            <w:r w:rsidRPr="007A65A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детьми</w:t>
            </w:r>
          </w:p>
          <w:p w:rsidR="007A65A2" w:rsidRPr="007A65A2" w:rsidRDefault="007A65A2" w:rsidP="004A17AE">
            <w:pPr>
              <w:widowControl w:val="0"/>
              <w:numPr>
                <w:ilvl w:val="0"/>
                <w:numId w:val="21"/>
              </w:numPr>
              <w:tabs>
                <w:tab w:val="left" w:pos="425"/>
              </w:tabs>
              <w:spacing w:after="0" w:line="293" w:lineRule="exact"/>
              <w:ind w:right="171" w:hanging="25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Иллюстративный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материал</w:t>
            </w:r>
            <w:proofErr w:type="spellEnd"/>
          </w:p>
          <w:p w:rsidR="007A65A2" w:rsidRPr="007A65A2" w:rsidRDefault="007A65A2" w:rsidP="004A17AE">
            <w:pPr>
              <w:widowControl w:val="0"/>
              <w:numPr>
                <w:ilvl w:val="0"/>
                <w:numId w:val="21"/>
              </w:numPr>
              <w:tabs>
                <w:tab w:val="left" w:pos="425"/>
              </w:tabs>
              <w:spacing w:after="0" w:line="240" w:lineRule="auto"/>
              <w:ind w:right="171" w:hanging="25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Изделия народных промыслов:</w:t>
            </w:r>
            <w:r w:rsidRPr="007A65A2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Дымково, Городец, Гжель, Хохлома и</w:t>
            </w:r>
            <w:r w:rsidRPr="007A65A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т.д.</w:t>
            </w:r>
          </w:p>
          <w:p w:rsidR="007A65A2" w:rsidRPr="007A65A2" w:rsidRDefault="007A65A2" w:rsidP="004A17AE">
            <w:pPr>
              <w:widowControl w:val="0"/>
              <w:numPr>
                <w:ilvl w:val="0"/>
                <w:numId w:val="21"/>
              </w:numPr>
              <w:tabs>
                <w:tab w:val="left" w:pos="425"/>
              </w:tabs>
              <w:spacing w:before="2" w:after="0" w:line="240" w:lineRule="auto"/>
              <w:ind w:right="171" w:hanging="25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Игрушки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</w:t>
            </w:r>
            <w:r w:rsidRPr="007A65A2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муляжи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  <w:p w:rsidR="007A65A2" w:rsidRPr="007A65A2" w:rsidRDefault="007A65A2" w:rsidP="004A17AE">
            <w:pPr>
              <w:widowControl w:val="0"/>
              <w:numPr>
                <w:ilvl w:val="0"/>
                <w:numId w:val="21"/>
              </w:numPr>
              <w:tabs>
                <w:tab w:val="left" w:pos="425"/>
              </w:tabs>
              <w:spacing w:before="2" w:after="0" w:line="240" w:lineRule="auto"/>
              <w:ind w:right="171" w:hanging="256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Проектор,</w:t>
            </w:r>
            <w:r w:rsidRPr="007A65A2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ноутбук</w:t>
            </w:r>
          </w:p>
        </w:tc>
      </w:tr>
      <w:tr w:rsidR="007A65A2" w:rsidRPr="007A65A2" w:rsidTr="00292356">
        <w:trPr>
          <w:trHeight w:hRule="exact" w:val="4398"/>
        </w:trPr>
        <w:tc>
          <w:tcPr>
            <w:tcW w:w="4006" w:type="dxa"/>
            <w:shd w:val="clear" w:color="auto" w:fill="auto"/>
          </w:tcPr>
          <w:p w:rsidR="007A65A2" w:rsidRPr="007A65A2" w:rsidRDefault="007A65A2" w:rsidP="007A65A2">
            <w:pPr>
              <w:widowControl w:val="0"/>
              <w:tabs>
                <w:tab w:val="left" w:pos="426"/>
              </w:tabs>
              <w:spacing w:after="0" w:line="240" w:lineRule="auto"/>
              <w:ind w:left="103" w:right="171" w:firstLine="567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</w:pPr>
            <w:r w:rsidRPr="007A65A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>Музыкальный зал, кабинет музыкального руководителя</w:t>
            </w:r>
          </w:p>
          <w:p w:rsidR="007A65A2" w:rsidRPr="007A65A2" w:rsidRDefault="007A65A2" w:rsidP="004A17AE">
            <w:pPr>
              <w:widowControl w:val="0"/>
              <w:numPr>
                <w:ilvl w:val="0"/>
                <w:numId w:val="20"/>
              </w:numPr>
              <w:tabs>
                <w:tab w:val="left" w:pos="426"/>
                <w:tab w:val="left" w:pos="823"/>
                <w:tab w:val="left" w:pos="824"/>
              </w:tabs>
              <w:spacing w:before="24" w:after="0" w:line="274" w:lineRule="exact"/>
              <w:ind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Занятия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по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музыкальному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воспитанию</w:t>
            </w:r>
            <w:proofErr w:type="spellEnd"/>
          </w:p>
          <w:p w:rsidR="007A65A2" w:rsidRPr="007A65A2" w:rsidRDefault="007A65A2" w:rsidP="004A17AE">
            <w:pPr>
              <w:widowControl w:val="0"/>
              <w:numPr>
                <w:ilvl w:val="0"/>
                <w:numId w:val="20"/>
              </w:numPr>
              <w:tabs>
                <w:tab w:val="left" w:pos="426"/>
                <w:tab w:val="left" w:pos="823"/>
                <w:tab w:val="left" w:pos="824"/>
              </w:tabs>
              <w:spacing w:after="0" w:line="293" w:lineRule="exact"/>
              <w:ind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Индивидуальные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занятия</w:t>
            </w:r>
            <w:proofErr w:type="spellEnd"/>
          </w:p>
          <w:p w:rsidR="007A65A2" w:rsidRPr="007A65A2" w:rsidRDefault="007A65A2" w:rsidP="004A17AE">
            <w:pPr>
              <w:widowControl w:val="0"/>
              <w:numPr>
                <w:ilvl w:val="0"/>
                <w:numId w:val="34"/>
              </w:numPr>
              <w:tabs>
                <w:tab w:val="left" w:pos="426"/>
                <w:tab w:val="left" w:pos="823"/>
                <w:tab w:val="left" w:pos="824"/>
              </w:tabs>
              <w:spacing w:after="0" w:line="293" w:lineRule="exact"/>
              <w:ind w:right="171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Тематические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досуги</w:t>
            </w:r>
            <w:proofErr w:type="spellEnd"/>
          </w:p>
          <w:p w:rsidR="007A65A2" w:rsidRPr="007A65A2" w:rsidRDefault="007A65A2" w:rsidP="004A17AE">
            <w:pPr>
              <w:widowControl w:val="0"/>
              <w:numPr>
                <w:ilvl w:val="0"/>
                <w:numId w:val="20"/>
              </w:numPr>
              <w:tabs>
                <w:tab w:val="left" w:pos="426"/>
                <w:tab w:val="left" w:pos="823"/>
                <w:tab w:val="left" w:pos="824"/>
              </w:tabs>
              <w:spacing w:after="0" w:line="293" w:lineRule="exact"/>
              <w:ind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Развлечения</w:t>
            </w:r>
            <w:proofErr w:type="spellEnd"/>
          </w:p>
          <w:p w:rsidR="007A65A2" w:rsidRPr="007A65A2" w:rsidRDefault="007A65A2" w:rsidP="004A17AE">
            <w:pPr>
              <w:widowControl w:val="0"/>
              <w:numPr>
                <w:ilvl w:val="0"/>
                <w:numId w:val="20"/>
              </w:numPr>
              <w:tabs>
                <w:tab w:val="left" w:pos="426"/>
                <w:tab w:val="left" w:pos="823"/>
                <w:tab w:val="left" w:pos="824"/>
              </w:tabs>
              <w:spacing w:before="1" w:after="0" w:line="293" w:lineRule="exact"/>
              <w:ind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Театральные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представления</w:t>
            </w:r>
            <w:proofErr w:type="spellEnd"/>
          </w:p>
          <w:p w:rsidR="007A65A2" w:rsidRPr="007A65A2" w:rsidRDefault="007A65A2" w:rsidP="004A17AE">
            <w:pPr>
              <w:widowControl w:val="0"/>
              <w:numPr>
                <w:ilvl w:val="0"/>
                <w:numId w:val="20"/>
              </w:numPr>
              <w:tabs>
                <w:tab w:val="left" w:pos="426"/>
                <w:tab w:val="left" w:pos="823"/>
                <w:tab w:val="left" w:pos="824"/>
              </w:tabs>
              <w:spacing w:after="0" w:line="293" w:lineRule="exact"/>
              <w:ind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Праздники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и</w:t>
            </w:r>
            <w:r w:rsidRPr="007A65A2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утренники</w:t>
            </w:r>
            <w:proofErr w:type="spellEnd"/>
          </w:p>
          <w:p w:rsidR="007A65A2" w:rsidRPr="007A65A2" w:rsidRDefault="007A65A2" w:rsidP="004A17AE">
            <w:pPr>
              <w:widowControl w:val="0"/>
              <w:numPr>
                <w:ilvl w:val="0"/>
                <w:numId w:val="20"/>
              </w:numPr>
              <w:tabs>
                <w:tab w:val="left" w:pos="426"/>
                <w:tab w:val="left" w:pos="823"/>
                <w:tab w:val="left" w:pos="824"/>
              </w:tabs>
              <w:spacing w:after="0" w:line="293" w:lineRule="exact"/>
              <w:ind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Занятия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по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хореографии</w:t>
            </w:r>
            <w:proofErr w:type="spellEnd"/>
          </w:p>
          <w:p w:rsidR="007A65A2" w:rsidRPr="007A65A2" w:rsidRDefault="007A65A2" w:rsidP="004A17AE">
            <w:pPr>
              <w:widowControl w:val="0"/>
              <w:numPr>
                <w:ilvl w:val="0"/>
                <w:numId w:val="20"/>
              </w:numPr>
              <w:tabs>
                <w:tab w:val="left" w:pos="426"/>
                <w:tab w:val="left" w:pos="823"/>
                <w:tab w:val="left" w:pos="824"/>
              </w:tabs>
              <w:spacing w:after="0" w:line="293" w:lineRule="exact"/>
              <w:ind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Занятия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по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ритмике</w:t>
            </w:r>
            <w:proofErr w:type="spellEnd"/>
          </w:p>
          <w:p w:rsidR="007A65A2" w:rsidRPr="007A65A2" w:rsidRDefault="007A65A2" w:rsidP="004A17AE">
            <w:pPr>
              <w:widowControl w:val="0"/>
              <w:numPr>
                <w:ilvl w:val="0"/>
                <w:numId w:val="20"/>
              </w:numPr>
              <w:tabs>
                <w:tab w:val="left" w:pos="426"/>
                <w:tab w:val="left" w:pos="823"/>
                <w:tab w:val="left" w:pos="824"/>
              </w:tabs>
              <w:spacing w:before="21" w:after="0" w:line="274" w:lineRule="exact"/>
              <w:ind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Родительские собрания</w:t>
            </w:r>
            <w:r w:rsidRPr="007A65A2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</w:rPr>
              <w:t xml:space="preserve"> </w:t>
            </w: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и прочие мероприятия</w:t>
            </w:r>
            <w:r w:rsidRPr="007A65A2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</w:rPr>
              <w:t xml:space="preserve"> </w:t>
            </w: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для родителей</w:t>
            </w:r>
          </w:p>
        </w:tc>
        <w:tc>
          <w:tcPr>
            <w:tcW w:w="5874" w:type="dxa"/>
            <w:shd w:val="clear" w:color="auto" w:fill="auto"/>
          </w:tcPr>
          <w:p w:rsidR="007A65A2" w:rsidRPr="007A65A2" w:rsidRDefault="007A65A2" w:rsidP="004A17AE">
            <w:pPr>
              <w:widowControl w:val="0"/>
              <w:numPr>
                <w:ilvl w:val="0"/>
                <w:numId w:val="19"/>
              </w:numPr>
              <w:tabs>
                <w:tab w:val="left" w:pos="426"/>
                <w:tab w:val="left" w:pos="823"/>
                <w:tab w:val="left" w:pos="824"/>
              </w:tabs>
              <w:spacing w:before="10" w:after="0" w:line="274" w:lineRule="exact"/>
              <w:ind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Библиотека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методической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литературы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,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сборники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pacing w:val="-3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нот</w:t>
            </w:r>
            <w:proofErr w:type="spellEnd"/>
          </w:p>
          <w:p w:rsidR="007A65A2" w:rsidRPr="007A65A2" w:rsidRDefault="007A65A2" w:rsidP="004A17AE">
            <w:pPr>
              <w:widowControl w:val="0"/>
              <w:numPr>
                <w:ilvl w:val="0"/>
                <w:numId w:val="19"/>
              </w:numPr>
              <w:tabs>
                <w:tab w:val="left" w:pos="426"/>
                <w:tab w:val="left" w:pos="823"/>
                <w:tab w:val="left" w:pos="824"/>
              </w:tabs>
              <w:spacing w:before="21" w:after="0" w:line="274" w:lineRule="exact"/>
              <w:ind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Шкаф для используемых пособий,</w:t>
            </w:r>
            <w:r w:rsidRPr="007A65A2">
              <w:rPr>
                <w:rFonts w:ascii="Times New Roman" w:eastAsia="Times New Roman" w:hAnsi="Times New Roman" w:cs="Times New Roman"/>
                <w:spacing w:val="-17"/>
                <w:sz w:val="24"/>
                <w:szCs w:val="24"/>
              </w:rPr>
              <w:t xml:space="preserve"> </w:t>
            </w: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игрушек, атрибутов и прочего</w:t>
            </w:r>
            <w:r w:rsidRPr="007A65A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материала</w:t>
            </w:r>
          </w:p>
          <w:p w:rsidR="007A65A2" w:rsidRPr="007A65A2" w:rsidRDefault="007A65A2" w:rsidP="004A17AE">
            <w:pPr>
              <w:widowControl w:val="0"/>
              <w:numPr>
                <w:ilvl w:val="0"/>
                <w:numId w:val="19"/>
              </w:numPr>
              <w:tabs>
                <w:tab w:val="left" w:pos="426"/>
                <w:tab w:val="left" w:pos="823"/>
                <w:tab w:val="left" w:pos="824"/>
              </w:tabs>
              <w:spacing w:after="0" w:line="293" w:lineRule="exact"/>
              <w:ind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Музыкальный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pacing w:val="-6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центр</w:t>
            </w:r>
            <w:proofErr w:type="spellEnd"/>
          </w:p>
          <w:p w:rsidR="007A65A2" w:rsidRPr="007A65A2" w:rsidRDefault="007A65A2" w:rsidP="004A17AE">
            <w:pPr>
              <w:widowControl w:val="0"/>
              <w:numPr>
                <w:ilvl w:val="0"/>
                <w:numId w:val="19"/>
              </w:numPr>
              <w:tabs>
                <w:tab w:val="left" w:pos="426"/>
                <w:tab w:val="left" w:pos="823"/>
                <w:tab w:val="left" w:pos="824"/>
              </w:tabs>
              <w:spacing w:after="0" w:line="294" w:lineRule="exact"/>
              <w:ind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Пианино</w:t>
            </w:r>
            <w:proofErr w:type="spellEnd"/>
          </w:p>
          <w:p w:rsidR="007A65A2" w:rsidRPr="007A65A2" w:rsidRDefault="007A65A2" w:rsidP="004A17AE">
            <w:pPr>
              <w:widowControl w:val="0"/>
              <w:numPr>
                <w:ilvl w:val="0"/>
                <w:numId w:val="19"/>
              </w:numPr>
              <w:tabs>
                <w:tab w:val="left" w:pos="426"/>
                <w:tab w:val="left" w:pos="823"/>
                <w:tab w:val="left" w:pos="824"/>
              </w:tabs>
              <w:spacing w:after="0" w:line="294" w:lineRule="exact"/>
              <w:ind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Баян </w:t>
            </w:r>
          </w:p>
          <w:p w:rsidR="007A65A2" w:rsidRPr="007A65A2" w:rsidRDefault="007A65A2" w:rsidP="004A17AE">
            <w:pPr>
              <w:widowControl w:val="0"/>
              <w:numPr>
                <w:ilvl w:val="0"/>
                <w:numId w:val="19"/>
              </w:numPr>
              <w:tabs>
                <w:tab w:val="left" w:pos="426"/>
                <w:tab w:val="left" w:pos="823"/>
                <w:tab w:val="left" w:pos="824"/>
              </w:tabs>
              <w:spacing w:before="23" w:after="0" w:line="274" w:lineRule="exact"/>
              <w:ind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Разнообразные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музыкальные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инструменты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pacing w:val="-1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для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детей</w:t>
            </w:r>
            <w:proofErr w:type="spellEnd"/>
          </w:p>
          <w:p w:rsidR="007A65A2" w:rsidRPr="007A65A2" w:rsidRDefault="007A65A2" w:rsidP="004A17AE">
            <w:pPr>
              <w:widowControl w:val="0"/>
              <w:numPr>
                <w:ilvl w:val="0"/>
                <w:numId w:val="19"/>
              </w:numPr>
              <w:tabs>
                <w:tab w:val="left" w:pos="426"/>
                <w:tab w:val="left" w:pos="823"/>
                <w:tab w:val="left" w:pos="824"/>
              </w:tabs>
              <w:spacing w:before="21" w:after="0" w:line="274" w:lineRule="exact"/>
              <w:ind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Подборка аудио кассет с</w:t>
            </w:r>
            <w:r w:rsidRPr="007A65A2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музыкальными произведениями</w:t>
            </w:r>
          </w:p>
          <w:p w:rsidR="007A65A2" w:rsidRPr="007A65A2" w:rsidRDefault="007A65A2" w:rsidP="004A17AE">
            <w:pPr>
              <w:widowControl w:val="0"/>
              <w:numPr>
                <w:ilvl w:val="0"/>
                <w:numId w:val="19"/>
              </w:numPr>
              <w:tabs>
                <w:tab w:val="left" w:pos="426"/>
                <w:tab w:val="left" w:pos="823"/>
                <w:tab w:val="left" w:pos="824"/>
              </w:tabs>
              <w:spacing w:after="0" w:line="292" w:lineRule="exact"/>
              <w:ind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Различные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виды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театров</w:t>
            </w:r>
            <w:proofErr w:type="spellEnd"/>
          </w:p>
          <w:p w:rsidR="007A65A2" w:rsidRPr="007A65A2" w:rsidRDefault="007A65A2" w:rsidP="004A17AE">
            <w:pPr>
              <w:widowControl w:val="0"/>
              <w:numPr>
                <w:ilvl w:val="0"/>
                <w:numId w:val="19"/>
              </w:numPr>
              <w:tabs>
                <w:tab w:val="left" w:pos="426"/>
                <w:tab w:val="left" w:pos="823"/>
                <w:tab w:val="left" w:pos="824"/>
              </w:tabs>
              <w:spacing w:after="0" w:line="293" w:lineRule="exact"/>
              <w:ind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Ширма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для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кукольного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pacing w:val="-8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театра</w:t>
            </w:r>
            <w:proofErr w:type="spellEnd"/>
          </w:p>
          <w:p w:rsidR="007A65A2" w:rsidRPr="007A65A2" w:rsidRDefault="007A65A2" w:rsidP="004A17AE">
            <w:pPr>
              <w:widowControl w:val="0"/>
              <w:numPr>
                <w:ilvl w:val="0"/>
                <w:numId w:val="19"/>
              </w:numPr>
              <w:tabs>
                <w:tab w:val="left" w:pos="426"/>
                <w:tab w:val="left" w:pos="823"/>
                <w:tab w:val="left" w:pos="824"/>
              </w:tabs>
              <w:spacing w:after="0" w:line="293" w:lineRule="exact"/>
              <w:ind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Детские и хохломские</w:t>
            </w:r>
            <w:r w:rsidRPr="007A65A2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</w:rPr>
              <w:t xml:space="preserve"> </w:t>
            </w: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стулья </w:t>
            </w:r>
          </w:p>
          <w:p w:rsidR="007A65A2" w:rsidRPr="007A65A2" w:rsidRDefault="007A65A2" w:rsidP="004A17AE">
            <w:pPr>
              <w:widowControl w:val="0"/>
              <w:numPr>
                <w:ilvl w:val="0"/>
                <w:numId w:val="19"/>
              </w:numPr>
              <w:tabs>
                <w:tab w:val="left" w:pos="426"/>
                <w:tab w:val="left" w:pos="823"/>
                <w:tab w:val="left" w:pos="824"/>
              </w:tabs>
              <w:spacing w:after="0" w:line="293" w:lineRule="exact"/>
              <w:ind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Проектор,</w:t>
            </w:r>
            <w:r w:rsidRPr="007A65A2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ноутбук</w:t>
            </w:r>
          </w:p>
        </w:tc>
      </w:tr>
      <w:tr w:rsidR="007A65A2" w:rsidRPr="007A65A2" w:rsidTr="00292356">
        <w:trPr>
          <w:trHeight w:hRule="exact" w:val="3689"/>
        </w:trPr>
        <w:tc>
          <w:tcPr>
            <w:tcW w:w="4006" w:type="dxa"/>
            <w:shd w:val="clear" w:color="auto" w:fill="auto"/>
          </w:tcPr>
          <w:p w:rsidR="007A65A2" w:rsidRPr="007A65A2" w:rsidRDefault="007A65A2" w:rsidP="007A65A2">
            <w:pPr>
              <w:widowControl w:val="0"/>
              <w:tabs>
                <w:tab w:val="left" w:pos="426"/>
              </w:tabs>
              <w:spacing w:after="0" w:line="262" w:lineRule="exact"/>
              <w:ind w:left="103" w:right="171" w:firstLine="567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  <w:t>Физкультурный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  <w:t>зал</w:t>
            </w:r>
            <w:proofErr w:type="spellEnd"/>
          </w:p>
          <w:p w:rsidR="007A65A2" w:rsidRPr="007A65A2" w:rsidRDefault="007A65A2" w:rsidP="004A17AE">
            <w:pPr>
              <w:widowControl w:val="0"/>
              <w:numPr>
                <w:ilvl w:val="0"/>
                <w:numId w:val="18"/>
              </w:numPr>
              <w:tabs>
                <w:tab w:val="left" w:pos="426"/>
                <w:tab w:val="left" w:pos="823"/>
                <w:tab w:val="left" w:pos="824"/>
              </w:tabs>
              <w:spacing w:before="2" w:after="0" w:line="293" w:lineRule="exact"/>
              <w:ind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Физкультурные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занятия</w:t>
            </w:r>
            <w:proofErr w:type="spellEnd"/>
          </w:p>
          <w:p w:rsidR="007A65A2" w:rsidRPr="007A65A2" w:rsidRDefault="007A65A2" w:rsidP="004A17AE">
            <w:pPr>
              <w:widowControl w:val="0"/>
              <w:numPr>
                <w:ilvl w:val="0"/>
                <w:numId w:val="18"/>
              </w:numPr>
              <w:tabs>
                <w:tab w:val="left" w:pos="426"/>
                <w:tab w:val="left" w:pos="823"/>
                <w:tab w:val="left" w:pos="824"/>
              </w:tabs>
              <w:spacing w:after="0" w:line="293" w:lineRule="exact"/>
              <w:ind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Спортивные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досуги</w:t>
            </w:r>
            <w:proofErr w:type="spellEnd"/>
          </w:p>
          <w:p w:rsidR="007A65A2" w:rsidRPr="007A65A2" w:rsidRDefault="007A65A2" w:rsidP="004A17AE">
            <w:pPr>
              <w:widowControl w:val="0"/>
              <w:numPr>
                <w:ilvl w:val="0"/>
                <w:numId w:val="18"/>
              </w:numPr>
              <w:tabs>
                <w:tab w:val="left" w:pos="426"/>
                <w:tab w:val="left" w:pos="823"/>
                <w:tab w:val="left" w:pos="824"/>
              </w:tabs>
              <w:spacing w:after="0" w:line="293" w:lineRule="exact"/>
              <w:ind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Развлечения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</w:t>
            </w:r>
            <w:r w:rsidRPr="007A65A2">
              <w:rPr>
                <w:rFonts w:ascii="Times New Roman" w:eastAsia="Times New Roman" w:hAnsi="Times New Roman" w:cs="Times New Roman"/>
                <w:spacing w:val="-10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праздники</w:t>
            </w:r>
            <w:proofErr w:type="spellEnd"/>
          </w:p>
          <w:p w:rsidR="007A65A2" w:rsidRPr="007A65A2" w:rsidRDefault="007A65A2" w:rsidP="004A17AE">
            <w:pPr>
              <w:widowControl w:val="0"/>
              <w:numPr>
                <w:ilvl w:val="0"/>
                <w:numId w:val="18"/>
              </w:numPr>
              <w:tabs>
                <w:tab w:val="left" w:pos="426"/>
                <w:tab w:val="left" w:pos="823"/>
                <w:tab w:val="left" w:pos="824"/>
              </w:tabs>
              <w:spacing w:after="0" w:line="240" w:lineRule="auto"/>
              <w:ind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Консультативная работа с родителями и</w:t>
            </w:r>
            <w:r w:rsidRPr="007A65A2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</w:rPr>
              <w:t xml:space="preserve"> </w:t>
            </w: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воспитателями</w:t>
            </w:r>
          </w:p>
        </w:tc>
        <w:tc>
          <w:tcPr>
            <w:tcW w:w="5874" w:type="dxa"/>
            <w:shd w:val="clear" w:color="auto" w:fill="auto"/>
          </w:tcPr>
          <w:p w:rsidR="007A65A2" w:rsidRPr="007A65A2" w:rsidRDefault="007A65A2" w:rsidP="004A17AE">
            <w:pPr>
              <w:widowControl w:val="0"/>
              <w:numPr>
                <w:ilvl w:val="0"/>
                <w:numId w:val="17"/>
              </w:numPr>
              <w:tabs>
                <w:tab w:val="left" w:pos="426"/>
                <w:tab w:val="left" w:pos="823"/>
                <w:tab w:val="left" w:pos="824"/>
              </w:tabs>
              <w:spacing w:before="10" w:after="0" w:line="274" w:lineRule="exact"/>
              <w:ind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Спортивное оборудование для прыжков, метания,</w:t>
            </w:r>
            <w:r w:rsidRPr="007A65A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 </w:t>
            </w: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лазания</w:t>
            </w:r>
          </w:p>
          <w:p w:rsidR="007A65A2" w:rsidRPr="007A65A2" w:rsidRDefault="007A65A2" w:rsidP="004A17AE">
            <w:pPr>
              <w:widowControl w:val="0"/>
              <w:numPr>
                <w:ilvl w:val="0"/>
                <w:numId w:val="17"/>
              </w:numPr>
              <w:tabs>
                <w:tab w:val="left" w:pos="426"/>
                <w:tab w:val="left" w:pos="823"/>
                <w:tab w:val="left" w:pos="824"/>
              </w:tabs>
              <w:spacing w:before="1" w:after="0" w:line="237" w:lineRule="auto"/>
              <w:ind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Спортивное оборудование для общеразвивающих упражнений: мячи, кубики, гимнастические палки, платочки, обручи и</w:t>
            </w:r>
            <w:r w:rsidRPr="007A65A2">
              <w:rPr>
                <w:rFonts w:ascii="Times New Roman" w:eastAsia="Times New Roman" w:hAnsi="Times New Roman" w:cs="Times New Roman"/>
                <w:spacing w:val="-17"/>
                <w:sz w:val="24"/>
                <w:szCs w:val="24"/>
              </w:rPr>
              <w:t xml:space="preserve"> </w:t>
            </w: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т.д.</w:t>
            </w:r>
          </w:p>
          <w:p w:rsidR="007A65A2" w:rsidRPr="007A65A2" w:rsidRDefault="007A65A2" w:rsidP="004A17AE">
            <w:pPr>
              <w:widowControl w:val="0"/>
              <w:numPr>
                <w:ilvl w:val="0"/>
                <w:numId w:val="17"/>
              </w:numPr>
              <w:tabs>
                <w:tab w:val="left" w:pos="426"/>
                <w:tab w:val="left" w:pos="823"/>
                <w:tab w:val="left" w:pos="824"/>
              </w:tabs>
              <w:spacing w:before="2" w:after="0" w:line="293" w:lineRule="exact"/>
              <w:ind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Магнитофон</w:t>
            </w:r>
            <w:proofErr w:type="spellEnd"/>
          </w:p>
          <w:p w:rsidR="007A65A2" w:rsidRPr="007A65A2" w:rsidRDefault="007A65A2" w:rsidP="004A17AE">
            <w:pPr>
              <w:widowControl w:val="0"/>
              <w:numPr>
                <w:ilvl w:val="0"/>
                <w:numId w:val="17"/>
              </w:numPr>
              <w:tabs>
                <w:tab w:val="left" w:pos="426"/>
                <w:tab w:val="left" w:pos="823"/>
                <w:tab w:val="left" w:pos="824"/>
              </w:tabs>
              <w:spacing w:after="0" w:line="240" w:lineRule="auto"/>
              <w:ind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Нетрадиционное спортивное оборудование: дорожки для корригирующей ходьбы, гантели,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кольцебросы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</w:t>
            </w:r>
            <w:r w:rsidRPr="007A65A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т.д.</w:t>
            </w:r>
          </w:p>
          <w:p w:rsidR="007A65A2" w:rsidRPr="007A65A2" w:rsidRDefault="007A65A2" w:rsidP="004A17AE">
            <w:pPr>
              <w:widowControl w:val="0"/>
              <w:numPr>
                <w:ilvl w:val="0"/>
                <w:numId w:val="17"/>
              </w:numPr>
              <w:tabs>
                <w:tab w:val="left" w:pos="426"/>
                <w:tab w:val="left" w:pos="823"/>
                <w:tab w:val="left" w:pos="824"/>
              </w:tabs>
              <w:spacing w:before="2" w:after="0" w:line="293" w:lineRule="exact"/>
              <w:ind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Маски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для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проведения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подвижных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игр</w:t>
            </w:r>
            <w:proofErr w:type="spellEnd"/>
          </w:p>
          <w:p w:rsidR="007A65A2" w:rsidRPr="007A65A2" w:rsidRDefault="007A65A2" w:rsidP="004A17AE">
            <w:pPr>
              <w:widowControl w:val="0"/>
              <w:numPr>
                <w:ilvl w:val="0"/>
                <w:numId w:val="17"/>
              </w:numPr>
              <w:tabs>
                <w:tab w:val="left" w:pos="426"/>
                <w:tab w:val="left" w:pos="823"/>
                <w:tab w:val="left" w:pos="824"/>
              </w:tabs>
              <w:spacing w:after="0" w:line="293" w:lineRule="exact"/>
              <w:ind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Библиотека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методической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литературы</w:t>
            </w:r>
            <w:proofErr w:type="spellEnd"/>
          </w:p>
        </w:tc>
      </w:tr>
    </w:tbl>
    <w:p w:rsidR="007A65A2" w:rsidRPr="007A65A2" w:rsidRDefault="007A65A2" w:rsidP="007A65A2">
      <w:pPr>
        <w:widowControl w:val="0"/>
        <w:tabs>
          <w:tab w:val="left" w:pos="426"/>
        </w:tabs>
        <w:spacing w:after="0" w:line="293" w:lineRule="exact"/>
        <w:ind w:right="171"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114"/>
        <w:gridCol w:w="5766"/>
      </w:tblGrid>
      <w:tr w:rsidR="007A65A2" w:rsidRPr="007A65A2" w:rsidTr="00292356">
        <w:trPr>
          <w:trHeight w:hRule="exact" w:val="4357"/>
        </w:trPr>
        <w:tc>
          <w:tcPr>
            <w:tcW w:w="4114" w:type="dxa"/>
            <w:shd w:val="clear" w:color="auto" w:fill="auto"/>
          </w:tcPr>
          <w:p w:rsidR="007A65A2" w:rsidRPr="007A65A2" w:rsidRDefault="007A65A2" w:rsidP="007A65A2">
            <w:pPr>
              <w:widowControl w:val="0"/>
              <w:tabs>
                <w:tab w:val="left" w:pos="426"/>
              </w:tabs>
              <w:spacing w:after="0" w:line="262" w:lineRule="exact"/>
              <w:ind w:left="103" w:right="171" w:firstLine="567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  <w:lastRenderedPageBreak/>
              <w:t>Кабинет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r w:rsidRPr="007A65A2">
              <w:rPr>
                <w:rFonts w:ascii="Times New Roman" w:eastAsia="Times New Roman" w:hAnsi="Times New Roman" w:cs="Times New Roman"/>
                <w:i/>
                <w:sz w:val="24"/>
                <w:szCs w:val="24"/>
              </w:rPr>
              <w:t xml:space="preserve">русского </w:t>
            </w:r>
            <w:r w:rsidRPr="007A65A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/>
              </w:rPr>
              <w:t>языка</w:t>
            </w:r>
            <w:proofErr w:type="spellEnd"/>
          </w:p>
          <w:p w:rsidR="007A65A2" w:rsidRPr="007A65A2" w:rsidRDefault="007A65A2" w:rsidP="004A17AE">
            <w:pPr>
              <w:widowControl w:val="0"/>
              <w:numPr>
                <w:ilvl w:val="0"/>
                <w:numId w:val="16"/>
              </w:numPr>
              <w:tabs>
                <w:tab w:val="left" w:pos="426"/>
                <w:tab w:val="left" w:pos="823"/>
                <w:tab w:val="left" w:pos="824"/>
              </w:tabs>
              <w:spacing w:before="2" w:after="0" w:line="240" w:lineRule="auto"/>
              <w:ind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непосредственной образовательной</w:t>
            </w:r>
            <w:r w:rsidRPr="007A65A2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деятельности с</w:t>
            </w:r>
            <w:r w:rsidRPr="007A65A2">
              <w:rPr>
                <w:rFonts w:ascii="Times New Roman" w:eastAsia="Times New Roman" w:hAnsi="Times New Roman" w:cs="Times New Roman"/>
                <w:spacing w:val="-2"/>
                <w:sz w:val="24"/>
                <w:szCs w:val="24"/>
              </w:rPr>
              <w:t xml:space="preserve"> </w:t>
            </w: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детьми</w:t>
            </w:r>
          </w:p>
          <w:p w:rsidR="007A65A2" w:rsidRPr="007A65A2" w:rsidRDefault="007A65A2" w:rsidP="004A17AE">
            <w:pPr>
              <w:widowControl w:val="0"/>
              <w:numPr>
                <w:ilvl w:val="0"/>
                <w:numId w:val="16"/>
              </w:numPr>
              <w:tabs>
                <w:tab w:val="left" w:pos="426"/>
                <w:tab w:val="left" w:pos="823"/>
                <w:tab w:val="left" w:pos="824"/>
              </w:tabs>
              <w:spacing w:before="24" w:after="0" w:line="274" w:lineRule="exact"/>
              <w:ind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Индивидуальная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работа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en-US"/>
              </w:rPr>
              <w:t xml:space="preserve"> </w:t>
            </w: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с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детьми</w:t>
            </w:r>
            <w:proofErr w:type="spellEnd"/>
          </w:p>
          <w:p w:rsidR="007A65A2" w:rsidRPr="007A65A2" w:rsidRDefault="007A65A2" w:rsidP="004A17AE">
            <w:pPr>
              <w:widowControl w:val="0"/>
              <w:numPr>
                <w:ilvl w:val="0"/>
                <w:numId w:val="16"/>
              </w:numPr>
              <w:tabs>
                <w:tab w:val="left" w:pos="426"/>
                <w:tab w:val="left" w:pos="823"/>
                <w:tab w:val="left" w:pos="824"/>
              </w:tabs>
              <w:spacing w:after="0" w:line="240" w:lineRule="auto"/>
              <w:ind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65A2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 xml:space="preserve">Консультации </w:t>
            </w: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с родителями и педагогами</w:t>
            </w:r>
          </w:p>
        </w:tc>
        <w:tc>
          <w:tcPr>
            <w:tcW w:w="5766" w:type="dxa"/>
            <w:shd w:val="clear" w:color="auto" w:fill="auto"/>
          </w:tcPr>
          <w:p w:rsidR="007A65A2" w:rsidRPr="007A65A2" w:rsidRDefault="007A65A2" w:rsidP="004A17AE">
            <w:pPr>
              <w:widowControl w:val="0"/>
              <w:numPr>
                <w:ilvl w:val="0"/>
                <w:numId w:val="15"/>
              </w:numPr>
              <w:tabs>
                <w:tab w:val="left" w:pos="426"/>
                <w:tab w:val="left" w:pos="823"/>
                <w:tab w:val="left" w:pos="824"/>
              </w:tabs>
              <w:spacing w:after="0" w:line="282" w:lineRule="exact"/>
              <w:ind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Игрушки</w:t>
            </w:r>
            <w:proofErr w:type="spellEnd"/>
          </w:p>
          <w:p w:rsidR="007A65A2" w:rsidRPr="007A65A2" w:rsidRDefault="007A65A2" w:rsidP="004A17AE">
            <w:pPr>
              <w:widowControl w:val="0"/>
              <w:numPr>
                <w:ilvl w:val="0"/>
                <w:numId w:val="15"/>
              </w:numPr>
              <w:tabs>
                <w:tab w:val="left" w:pos="426"/>
                <w:tab w:val="left" w:pos="823"/>
                <w:tab w:val="left" w:pos="824"/>
              </w:tabs>
              <w:spacing w:after="0" w:line="293" w:lineRule="exact"/>
              <w:ind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Проектор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,</w:t>
            </w:r>
            <w:r w:rsidRPr="007A65A2">
              <w:rPr>
                <w:rFonts w:ascii="Times New Roman" w:eastAsia="Times New Roman" w:hAnsi="Times New Roman" w:cs="Times New Roman"/>
                <w:spacing w:val="-7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ноутбук</w:t>
            </w:r>
            <w:proofErr w:type="spellEnd"/>
          </w:p>
          <w:p w:rsidR="007A65A2" w:rsidRPr="007A65A2" w:rsidRDefault="007A65A2" w:rsidP="004A17AE">
            <w:pPr>
              <w:widowControl w:val="0"/>
              <w:numPr>
                <w:ilvl w:val="0"/>
                <w:numId w:val="15"/>
              </w:numPr>
              <w:tabs>
                <w:tab w:val="left" w:pos="426"/>
                <w:tab w:val="left" w:pos="823"/>
                <w:tab w:val="left" w:pos="824"/>
              </w:tabs>
              <w:spacing w:after="0" w:line="293" w:lineRule="exact"/>
              <w:ind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Библиотека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методической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литературы</w:t>
            </w:r>
            <w:proofErr w:type="spellEnd"/>
          </w:p>
          <w:p w:rsidR="007A65A2" w:rsidRPr="007A65A2" w:rsidRDefault="007A65A2" w:rsidP="004A17AE">
            <w:pPr>
              <w:widowControl w:val="0"/>
              <w:numPr>
                <w:ilvl w:val="0"/>
                <w:numId w:val="15"/>
              </w:numPr>
              <w:tabs>
                <w:tab w:val="left" w:pos="426"/>
                <w:tab w:val="left" w:pos="823"/>
                <w:tab w:val="left" w:pos="824"/>
              </w:tabs>
              <w:spacing w:before="24" w:after="0" w:line="274" w:lineRule="exact"/>
              <w:ind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Наборы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картинок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учебно-методического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комплекта</w:t>
            </w:r>
            <w:proofErr w:type="spellEnd"/>
          </w:p>
          <w:p w:rsidR="007A65A2" w:rsidRPr="007A65A2" w:rsidRDefault="007A65A2" w:rsidP="004A17AE">
            <w:pPr>
              <w:widowControl w:val="0"/>
              <w:numPr>
                <w:ilvl w:val="0"/>
                <w:numId w:val="15"/>
              </w:numPr>
              <w:tabs>
                <w:tab w:val="left" w:pos="426"/>
                <w:tab w:val="left" w:pos="823"/>
                <w:tab w:val="left" w:pos="824"/>
              </w:tabs>
              <w:spacing w:after="0" w:line="293" w:lineRule="exact"/>
              <w:ind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Дидактические игры по ЭКРС,</w:t>
            </w:r>
            <w:r w:rsidRPr="007A65A2">
              <w:rPr>
                <w:rFonts w:ascii="Times New Roman" w:eastAsia="Times New Roman" w:hAnsi="Times New Roman" w:cs="Times New Roman"/>
                <w:spacing w:val="-5"/>
                <w:sz w:val="24"/>
                <w:szCs w:val="24"/>
              </w:rPr>
              <w:t xml:space="preserve"> </w:t>
            </w: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УМК.</w:t>
            </w:r>
          </w:p>
          <w:p w:rsidR="007A65A2" w:rsidRPr="007A65A2" w:rsidRDefault="007A65A2" w:rsidP="004A17AE">
            <w:pPr>
              <w:widowControl w:val="0"/>
              <w:numPr>
                <w:ilvl w:val="0"/>
                <w:numId w:val="15"/>
              </w:numPr>
              <w:tabs>
                <w:tab w:val="left" w:pos="426"/>
                <w:tab w:val="left" w:pos="823"/>
                <w:tab w:val="left" w:pos="824"/>
              </w:tabs>
              <w:spacing w:after="0" w:line="293" w:lineRule="exact"/>
              <w:ind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Диски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с</w:t>
            </w:r>
            <w:r w:rsidRPr="007A65A2">
              <w:rPr>
                <w:rFonts w:ascii="Times New Roman" w:eastAsia="Times New Roman" w:hAnsi="Times New Roman" w:cs="Times New Roman"/>
                <w:spacing w:val="-9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мультфильмами</w:t>
            </w:r>
            <w:proofErr w:type="spellEnd"/>
          </w:p>
          <w:p w:rsidR="007A65A2" w:rsidRPr="007A65A2" w:rsidRDefault="007A65A2" w:rsidP="004A17AE">
            <w:pPr>
              <w:widowControl w:val="0"/>
              <w:numPr>
                <w:ilvl w:val="0"/>
                <w:numId w:val="15"/>
              </w:numPr>
              <w:tabs>
                <w:tab w:val="left" w:pos="426"/>
                <w:tab w:val="left" w:pos="823"/>
                <w:tab w:val="left" w:pos="824"/>
              </w:tabs>
              <w:spacing w:after="0" w:line="293" w:lineRule="exact"/>
              <w:ind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Диски с дидактическими играми по</w:t>
            </w:r>
            <w:r w:rsidRPr="007A65A2">
              <w:rPr>
                <w:rFonts w:ascii="Times New Roman" w:eastAsia="Times New Roman" w:hAnsi="Times New Roman" w:cs="Times New Roman"/>
                <w:spacing w:val="-12"/>
                <w:sz w:val="24"/>
                <w:szCs w:val="24"/>
              </w:rPr>
              <w:t xml:space="preserve"> </w:t>
            </w: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УМК</w:t>
            </w:r>
          </w:p>
          <w:p w:rsidR="007A65A2" w:rsidRPr="007A65A2" w:rsidRDefault="007A65A2" w:rsidP="004A17AE">
            <w:pPr>
              <w:widowControl w:val="0"/>
              <w:numPr>
                <w:ilvl w:val="0"/>
                <w:numId w:val="15"/>
              </w:numPr>
              <w:tabs>
                <w:tab w:val="left" w:pos="426"/>
                <w:tab w:val="left" w:pos="823"/>
                <w:tab w:val="left" w:pos="824"/>
              </w:tabs>
              <w:spacing w:before="21" w:after="0" w:line="274" w:lineRule="exact"/>
              <w:ind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Куклы в национальных костюмах народов Поволжья</w:t>
            </w:r>
          </w:p>
          <w:p w:rsidR="007A65A2" w:rsidRPr="007A65A2" w:rsidRDefault="007A65A2" w:rsidP="004A17AE">
            <w:pPr>
              <w:widowControl w:val="0"/>
              <w:numPr>
                <w:ilvl w:val="0"/>
                <w:numId w:val="15"/>
              </w:numPr>
              <w:tabs>
                <w:tab w:val="left" w:pos="426"/>
                <w:tab w:val="left" w:pos="823"/>
                <w:tab w:val="left" w:pos="824"/>
              </w:tabs>
              <w:spacing w:after="0" w:line="293" w:lineRule="exact"/>
              <w:ind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Маски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для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организации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подвижных</w:t>
            </w:r>
            <w:proofErr w:type="spellEnd"/>
            <w:r w:rsidRPr="007A65A2">
              <w:rPr>
                <w:rFonts w:ascii="Times New Roman" w:eastAsia="Times New Roman" w:hAnsi="Times New Roman" w:cs="Times New Roman"/>
                <w:spacing w:val="-13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игр</w:t>
            </w:r>
            <w:proofErr w:type="spellEnd"/>
          </w:p>
          <w:p w:rsidR="007A65A2" w:rsidRPr="007A65A2" w:rsidRDefault="007A65A2" w:rsidP="004A17AE">
            <w:pPr>
              <w:widowControl w:val="0"/>
              <w:numPr>
                <w:ilvl w:val="0"/>
                <w:numId w:val="15"/>
              </w:numPr>
              <w:tabs>
                <w:tab w:val="left" w:pos="426"/>
                <w:tab w:val="left" w:pos="823"/>
                <w:tab w:val="left" w:pos="824"/>
              </w:tabs>
              <w:spacing w:before="1" w:after="0" w:line="293" w:lineRule="exact"/>
              <w:ind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Мнемотаблицы</w:t>
            </w:r>
            <w:proofErr w:type="spellEnd"/>
          </w:p>
          <w:p w:rsidR="007A65A2" w:rsidRPr="007A65A2" w:rsidRDefault="007A65A2" w:rsidP="004A17AE">
            <w:pPr>
              <w:widowControl w:val="0"/>
              <w:numPr>
                <w:ilvl w:val="0"/>
                <w:numId w:val="15"/>
              </w:numPr>
              <w:tabs>
                <w:tab w:val="left" w:pos="426"/>
                <w:tab w:val="left" w:pos="823"/>
                <w:tab w:val="left" w:pos="824"/>
              </w:tabs>
              <w:spacing w:after="0" w:line="293" w:lineRule="exact"/>
              <w:ind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  <w:t>Пиктограммы</w:t>
            </w:r>
            <w:proofErr w:type="spellEnd"/>
          </w:p>
          <w:p w:rsidR="007A65A2" w:rsidRPr="007A65A2" w:rsidRDefault="007A65A2" w:rsidP="004A17AE">
            <w:pPr>
              <w:widowControl w:val="0"/>
              <w:numPr>
                <w:ilvl w:val="0"/>
                <w:numId w:val="15"/>
              </w:numPr>
              <w:tabs>
                <w:tab w:val="left" w:pos="426"/>
                <w:tab w:val="left" w:pos="823"/>
                <w:tab w:val="left" w:pos="824"/>
              </w:tabs>
              <w:spacing w:before="21" w:after="0" w:line="274" w:lineRule="exact"/>
              <w:ind w:right="171" w:firstLine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Наборы картинок для ознакомления дошкольников с народами</w:t>
            </w:r>
            <w:r w:rsidRPr="007A65A2">
              <w:rPr>
                <w:rFonts w:ascii="Times New Roman" w:eastAsia="Times New Roman" w:hAnsi="Times New Roman" w:cs="Times New Roman"/>
                <w:spacing w:val="-11"/>
                <w:sz w:val="24"/>
                <w:szCs w:val="24"/>
              </w:rPr>
              <w:t xml:space="preserve"> </w:t>
            </w:r>
            <w:r w:rsidRPr="007A65A2">
              <w:rPr>
                <w:rFonts w:ascii="Times New Roman" w:eastAsia="Times New Roman" w:hAnsi="Times New Roman" w:cs="Times New Roman"/>
                <w:sz w:val="24"/>
                <w:szCs w:val="24"/>
              </w:rPr>
              <w:t>Поволжья</w:t>
            </w:r>
          </w:p>
        </w:tc>
      </w:tr>
    </w:tbl>
    <w:p w:rsidR="007A65A2" w:rsidRPr="007A65A2" w:rsidRDefault="007A65A2" w:rsidP="007A65A2">
      <w:pPr>
        <w:widowControl w:val="0"/>
        <w:tabs>
          <w:tab w:val="left" w:pos="426"/>
        </w:tabs>
        <w:spacing w:before="8" w:after="0" w:line="240" w:lineRule="auto"/>
        <w:ind w:right="171"/>
        <w:jc w:val="both"/>
        <w:rPr>
          <w:rFonts w:ascii="Times New Roman" w:eastAsia="Times New Roman" w:hAnsi="Times New Roman" w:cs="Times New Roman"/>
          <w:sz w:val="24"/>
          <w:szCs w:val="24"/>
          <w:lang w:eastAsia="x-none"/>
        </w:rPr>
      </w:pPr>
    </w:p>
    <w:p w:rsidR="009E4A38" w:rsidRPr="00625394" w:rsidRDefault="007A65A2" w:rsidP="0030174D">
      <w:pPr>
        <w:widowControl w:val="0"/>
        <w:tabs>
          <w:tab w:val="left" w:pos="426"/>
        </w:tabs>
        <w:spacing w:after="0" w:line="242" w:lineRule="auto"/>
        <w:ind w:right="171"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625394">
        <w:rPr>
          <w:rFonts w:ascii="Times New Roman" w:hAnsi="Times New Roman" w:cs="Times New Roman"/>
          <w:b/>
          <w:color w:val="000000"/>
          <w:sz w:val="28"/>
          <w:szCs w:val="28"/>
          <w:shd w:val="clear" w:color="auto" w:fill="FFFFFF"/>
        </w:rPr>
        <w:t>3.4. Кадровое обеспечение воспитательного процесса</w:t>
      </w:r>
    </w:p>
    <w:p w:rsidR="007A65A2" w:rsidRPr="007A65A2" w:rsidRDefault="007A65A2" w:rsidP="007A65A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65A2">
        <w:rPr>
          <w:rFonts w:ascii="Times New Roman" w:eastAsia="Times New Roman" w:hAnsi="Times New Roman" w:cs="Times New Roman"/>
          <w:color w:val="000000"/>
          <w:sz w:val="28"/>
          <w:szCs w:val="28"/>
        </w:rPr>
        <w:t>Детский сад укомплектован педагогами на 100 процентов согласно штатному расписанию. Всего работают 35 человек. Педагогический коллектив Детского сада насчитывает 15 специалистов. Соотношение воспитанников, приходящихся на 1 взрослого:</w:t>
      </w:r>
    </w:p>
    <w:p w:rsidR="007A65A2" w:rsidRPr="007A65A2" w:rsidRDefault="007A65A2" w:rsidP="004A17AE">
      <w:pPr>
        <w:numPr>
          <w:ilvl w:val="0"/>
          <w:numId w:val="35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r w:rsidRPr="007A65A2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воспитанник</w:t>
      </w:r>
      <w:proofErr w:type="spellEnd"/>
      <w:r w:rsidRPr="007A65A2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/</w:t>
      </w:r>
      <w:proofErr w:type="spellStart"/>
      <w:r w:rsidRPr="007A65A2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педагоги</w:t>
      </w:r>
      <w:proofErr w:type="spellEnd"/>
      <w:r w:rsidRPr="007A65A2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– </w:t>
      </w:r>
      <w:r w:rsidRPr="007A65A2">
        <w:rPr>
          <w:rFonts w:ascii="Times New Roman" w:eastAsia="Times New Roman" w:hAnsi="Times New Roman" w:cs="Times New Roman"/>
          <w:color w:val="000000"/>
          <w:sz w:val="28"/>
          <w:szCs w:val="28"/>
        </w:rPr>
        <w:t>7</w:t>
      </w:r>
      <w:r w:rsidRPr="007A65A2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/1;</w:t>
      </w:r>
    </w:p>
    <w:p w:rsidR="007A65A2" w:rsidRPr="007A65A2" w:rsidRDefault="007A65A2" w:rsidP="004A17AE">
      <w:pPr>
        <w:numPr>
          <w:ilvl w:val="0"/>
          <w:numId w:val="35"/>
        </w:numPr>
        <w:spacing w:before="100" w:beforeAutospacing="1" w:after="100" w:afterAutospacing="1" w:line="240" w:lineRule="auto"/>
        <w:ind w:left="780" w:right="180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7A65A2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воспитанники</w:t>
      </w:r>
      <w:proofErr w:type="spellEnd"/>
      <w:r w:rsidRPr="007A65A2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/</w:t>
      </w:r>
      <w:proofErr w:type="spellStart"/>
      <w:r w:rsidRPr="007A65A2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все</w:t>
      </w:r>
      <w:proofErr w:type="spellEnd"/>
      <w:proofErr w:type="gramEnd"/>
      <w:r w:rsidRPr="007A65A2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proofErr w:type="spellStart"/>
      <w:r w:rsidRPr="007A65A2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сотрудники</w:t>
      </w:r>
      <w:proofErr w:type="spellEnd"/>
      <w:r w:rsidRPr="007A65A2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– </w:t>
      </w:r>
      <w:r w:rsidRPr="007A65A2"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 w:rsidRPr="007A65A2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/1.</w:t>
      </w:r>
    </w:p>
    <w:p w:rsidR="007A65A2" w:rsidRPr="007A65A2" w:rsidRDefault="007A65A2" w:rsidP="007A65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65A2">
        <w:rPr>
          <w:rFonts w:ascii="Times New Roman" w:eastAsia="Times New Roman" w:hAnsi="Times New Roman" w:cs="Times New Roman"/>
          <w:color w:val="000000"/>
          <w:sz w:val="28"/>
          <w:szCs w:val="28"/>
        </w:rPr>
        <w:t>За 2020 год педагогические работники прошли аттестацию и получили:</w:t>
      </w:r>
    </w:p>
    <w:p w:rsidR="007A65A2" w:rsidRPr="007A65A2" w:rsidRDefault="007A65A2" w:rsidP="004A17AE">
      <w:pPr>
        <w:numPr>
          <w:ilvl w:val="0"/>
          <w:numId w:val="36"/>
        </w:numPr>
        <w:spacing w:before="100" w:beforeAutospacing="1" w:after="100" w:afterAutospacing="1" w:line="240" w:lineRule="auto"/>
        <w:ind w:left="780" w:right="180"/>
        <w:contextualSpacing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r w:rsidRPr="007A65A2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высшую</w:t>
      </w:r>
      <w:proofErr w:type="spellEnd"/>
      <w:r w:rsidRPr="007A65A2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proofErr w:type="spellStart"/>
      <w:r w:rsidRPr="007A65A2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квалификационную</w:t>
      </w:r>
      <w:proofErr w:type="spellEnd"/>
      <w:r w:rsidRPr="007A65A2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proofErr w:type="spellStart"/>
      <w:r w:rsidRPr="007A65A2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категорию</w:t>
      </w:r>
      <w:proofErr w:type="spellEnd"/>
      <w:r w:rsidRPr="007A65A2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– </w:t>
      </w:r>
      <w:r w:rsidRPr="007A65A2">
        <w:rPr>
          <w:rFonts w:ascii="Times New Roman" w:eastAsia="Times New Roman" w:hAnsi="Times New Roman" w:cs="Times New Roman"/>
          <w:color w:val="000000"/>
          <w:sz w:val="28"/>
          <w:szCs w:val="28"/>
        </w:rPr>
        <w:t>3</w:t>
      </w:r>
      <w:r w:rsidRPr="007A65A2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proofErr w:type="spellStart"/>
      <w:r w:rsidRPr="007A65A2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воспитател</w:t>
      </w:r>
      <w:proofErr w:type="spellEnd"/>
      <w:r w:rsidRPr="007A65A2">
        <w:rPr>
          <w:rFonts w:ascii="Times New Roman" w:eastAsia="Times New Roman" w:hAnsi="Times New Roman" w:cs="Times New Roman"/>
          <w:color w:val="000000"/>
          <w:sz w:val="28"/>
          <w:szCs w:val="28"/>
        </w:rPr>
        <w:t>я</w:t>
      </w:r>
      <w:r w:rsidRPr="007A65A2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;</w:t>
      </w:r>
    </w:p>
    <w:p w:rsidR="007A65A2" w:rsidRPr="007A65A2" w:rsidRDefault="007A65A2" w:rsidP="004A17AE">
      <w:pPr>
        <w:numPr>
          <w:ilvl w:val="0"/>
          <w:numId w:val="36"/>
        </w:numPr>
        <w:spacing w:before="100" w:beforeAutospacing="1" w:after="100" w:afterAutospacing="1" w:line="240" w:lineRule="auto"/>
        <w:ind w:left="780" w:right="180"/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</w:pPr>
      <w:proofErr w:type="spellStart"/>
      <w:proofErr w:type="gramStart"/>
      <w:r w:rsidRPr="007A65A2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первую</w:t>
      </w:r>
      <w:proofErr w:type="spellEnd"/>
      <w:proofErr w:type="gramEnd"/>
      <w:r w:rsidRPr="007A65A2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proofErr w:type="spellStart"/>
      <w:r w:rsidRPr="007A65A2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квалификационную</w:t>
      </w:r>
      <w:proofErr w:type="spellEnd"/>
      <w:r w:rsidRPr="007A65A2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</w:t>
      </w:r>
      <w:proofErr w:type="spellStart"/>
      <w:r w:rsidRPr="007A65A2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категорию</w:t>
      </w:r>
      <w:proofErr w:type="spellEnd"/>
      <w:r w:rsidRPr="007A65A2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 xml:space="preserve"> – 1 </w:t>
      </w:r>
      <w:proofErr w:type="spellStart"/>
      <w:r w:rsidRPr="007A65A2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воспитатель</w:t>
      </w:r>
      <w:proofErr w:type="spellEnd"/>
      <w:r w:rsidRPr="007A65A2">
        <w:rPr>
          <w:rFonts w:ascii="Times New Roman" w:eastAsia="Times New Roman" w:hAnsi="Times New Roman" w:cs="Times New Roman"/>
          <w:color w:val="000000"/>
          <w:sz w:val="28"/>
          <w:szCs w:val="28"/>
          <w:lang w:val="en-US"/>
        </w:rPr>
        <w:t>.</w:t>
      </w:r>
    </w:p>
    <w:p w:rsidR="007A65A2" w:rsidRPr="007A65A2" w:rsidRDefault="007A65A2" w:rsidP="007A65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65A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Курсы повышения </w:t>
      </w:r>
      <w:proofErr w:type="spellStart"/>
      <w:r w:rsidRPr="007A65A2">
        <w:rPr>
          <w:rFonts w:ascii="Times New Roman" w:eastAsia="Times New Roman" w:hAnsi="Times New Roman" w:cs="Times New Roman"/>
          <w:color w:val="000000"/>
          <w:sz w:val="28"/>
          <w:szCs w:val="28"/>
        </w:rPr>
        <w:t>квалификациив</w:t>
      </w:r>
      <w:proofErr w:type="spellEnd"/>
      <w:r w:rsidRPr="007A65A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2020 году прошли 12 работников Детского сада.</w:t>
      </w:r>
    </w:p>
    <w:p w:rsidR="007A65A2" w:rsidRPr="007A65A2" w:rsidRDefault="007A65A2" w:rsidP="007A65A2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65A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По итогам 2020 года Детский сад перешел на применение профессиональных стандартов. Из 15 педагогических работников Детского сада все соответствуют квалификационным требованиям </w:t>
      </w:r>
      <w:proofErr w:type="spellStart"/>
      <w:r w:rsidRPr="007A65A2">
        <w:rPr>
          <w:rFonts w:ascii="Times New Roman" w:eastAsia="Times New Roman" w:hAnsi="Times New Roman" w:cs="Times New Roman"/>
          <w:color w:val="000000"/>
          <w:sz w:val="28"/>
          <w:szCs w:val="28"/>
        </w:rPr>
        <w:t>профстандарта</w:t>
      </w:r>
      <w:proofErr w:type="spellEnd"/>
      <w:r w:rsidRPr="007A65A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«Педагог». Их должностные инструкции соответствуют трудовым функциям, установленным </w:t>
      </w:r>
      <w:proofErr w:type="spellStart"/>
      <w:r w:rsidRPr="007A65A2">
        <w:rPr>
          <w:rFonts w:ascii="Times New Roman" w:eastAsia="Times New Roman" w:hAnsi="Times New Roman" w:cs="Times New Roman"/>
          <w:color w:val="000000"/>
          <w:sz w:val="28"/>
          <w:szCs w:val="28"/>
        </w:rPr>
        <w:t>профстандартом</w:t>
      </w:r>
      <w:proofErr w:type="spellEnd"/>
      <w:r w:rsidRPr="007A65A2">
        <w:rPr>
          <w:rFonts w:ascii="Times New Roman" w:eastAsia="Times New Roman" w:hAnsi="Times New Roman" w:cs="Times New Roman"/>
          <w:color w:val="000000"/>
          <w:sz w:val="28"/>
          <w:szCs w:val="28"/>
        </w:rPr>
        <w:t xml:space="preserve"> «Педагог».</w:t>
      </w:r>
    </w:p>
    <w:p w:rsidR="007A65A2" w:rsidRPr="007A65A2" w:rsidRDefault="007A65A2" w:rsidP="007A65A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</w:rPr>
      </w:pPr>
      <w:r w:rsidRPr="007A65A2">
        <w:rPr>
          <w:rFonts w:ascii="Times New Roman" w:eastAsia="Times New Roman" w:hAnsi="Times New Roman" w:cs="Times New Roman"/>
          <w:color w:val="000000"/>
          <w:sz w:val="28"/>
          <w:szCs w:val="28"/>
        </w:rPr>
        <w:t>Диаграмма с характеристиками кадрового состава Детского сада</w:t>
      </w:r>
    </w:p>
    <w:p w:rsidR="007A65A2" w:rsidRDefault="007A65A2" w:rsidP="0030174D">
      <w:pPr>
        <w:widowControl w:val="0"/>
        <w:tabs>
          <w:tab w:val="left" w:pos="426"/>
        </w:tabs>
        <w:spacing w:after="0" w:line="242" w:lineRule="auto"/>
        <w:ind w:right="171"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7A65A2" w:rsidRDefault="007A65A2" w:rsidP="0030174D">
      <w:pPr>
        <w:widowControl w:val="0"/>
        <w:tabs>
          <w:tab w:val="left" w:pos="426"/>
        </w:tabs>
        <w:spacing w:after="0" w:line="242" w:lineRule="auto"/>
        <w:ind w:right="171"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524DD4ED" wp14:editId="0EEE6FCD">
            <wp:extent cx="5486400" cy="3200400"/>
            <wp:effectExtent l="0" t="0" r="19050" b="19050"/>
            <wp:docPr id="2" name="Диаграмма 2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9"/>
              </a:graphicData>
            </a:graphic>
          </wp:inline>
        </w:drawing>
      </w:r>
    </w:p>
    <w:p w:rsidR="007A65A2" w:rsidRPr="007A65A2" w:rsidRDefault="007A65A2" w:rsidP="007A65A2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7A65A2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Образование педагогических работников</w:t>
      </w:r>
    </w:p>
    <w:p w:rsidR="00AD17A2" w:rsidRDefault="00AD17A2" w:rsidP="00C82702">
      <w:pPr>
        <w:widowControl w:val="0"/>
        <w:tabs>
          <w:tab w:val="left" w:pos="426"/>
        </w:tabs>
        <w:spacing w:after="0" w:line="242" w:lineRule="auto"/>
        <w:ind w:right="171" w:firstLine="567"/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hAnsi="Times New Roman" w:cs="Times New Roman"/>
          <w:b/>
          <w:noProof/>
          <w:color w:val="000000"/>
          <w:sz w:val="24"/>
          <w:szCs w:val="24"/>
          <w:lang w:eastAsia="ru-RU"/>
        </w:rPr>
        <w:drawing>
          <wp:inline distT="0" distB="0" distL="0" distR="0" wp14:anchorId="683D9A42" wp14:editId="1E53C446">
            <wp:extent cx="5486400" cy="3200400"/>
            <wp:effectExtent l="0" t="0" r="19050" b="19050"/>
            <wp:docPr id="3" name="Диаграмма 3"/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0"/>
              </a:graphicData>
            </a:graphic>
          </wp:inline>
        </w:drawing>
      </w:r>
    </w:p>
    <w:p w:rsidR="00625394" w:rsidRPr="00625394" w:rsidRDefault="00625394" w:rsidP="0030174D">
      <w:pPr>
        <w:widowControl w:val="0"/>
        <w:tabs>
          <w:tab w:val="left" w:pos="426"/>
        </w:tabs>
        <w:spacing w:after="0" w:line="242" w:lineRule="auto"/>
        <w:ind w:right="171" w:firstLine="567"/>
        <w:jc w:val="center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625394">
        <w:rPr>
          <w:rFonts w:ascii="Times New Roman" w:hAnsi="Times New Roman" w:cs="Times New Roman"/>
          <w:sz w:val="28"/>
          <w:szCs w:val="28"/>
        </w:rPr>
        <w:t>В соответствии с Профессиональным стандартом</w:t>
      </w:r>
      <w:r w:rsidR="00292356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«Педагог» </w:t>
      </w:r>
      <w:r w:rsidRPr="0062539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(педагогическая деятельность в сфере дошкольного, начального, основного и среднего общего образования) (воспитатель, учитель)", утвержденного приказом Минтруда и Соцзащиты РФ № 544н от </w:t>
      </w:r>
      <w:smartTag w:uri="urn:schemas-microsoft-com:office:smarttags" w:element="date">
        <w:smartTagPr>
          <w:attr w:name="ls" w:val="trans"/>
          <w:attr w:name="Month" w:val="10"/>
          <w:attr w:name="Day" w:val="18"/>
          <w:attr w:name="Year" w:val="2013"/>
        </w:smartTagPr>
        <w:r w:rsidRPr="00625394">
          <w:rPr>
            <w:rFonts w:ascii="Times New Roman" w:hAnsi="Times New Roman" w:cs="Times New Roman"/>
            <w:sz w:val="28"/>
            <w:szCs w:val="28"/>
            <w:shd w:val="clear" w:color="auto" w:fill="FFFFFF"/>
          </w:rPr>
          <w:t xml:space="preserve">18 октября </w:t>
        </w:r>
        <w:smartTag w:uri="urn:schemas-microsoft-com:office:smarttags" w:element="metricconverter">
          <w:smartTagPr>
            <w:attr w:name="ProductID" w:val="2013 г"/>
          </w:smartTagPr>
          <w:r w:rsidRPr="00625394">
            <w:rPr>
              <w:rFonts w:ascii="Times New Roman" w:hAnsi="Times New Roman" w:cs="Times New Roman"/>
              <w:sz w:val="28"/>
              <w:szCs w:val="28"/>
              <w:shd w:val="clear" w:color="auto" w:fill="FFFFFF"/>
            </w:rPr>
            <w:t>2013 г</w:t>
          </w:r>
        </w:smartTag>
        <w:r w:rsidRPr="00625394">
          <w:rPr>
            <w:rFonts w:ascii="Times New Roman" w:hAnsi="Times New Roman" w:cs="Times New Roman"/>
            <w:sz w:val="28"/>
            <w:szCs w:val="28"/>
            <w:shd w:val="clear" w:color="auto" w:fill="FFFFFF"/>
          </w:rPr>
          <w:t>.</w:t>
        </w:r>
      </w:smartTag>
      <w:r w:rsidRPr="0062539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(с изм. на </w:t>
      </w:r>
      <w:smartTag w:uri="urn:schemas-microsoft-com:office:smarttags" w:element="date">
        <w:smartTagPr>
          <w:attr w:name="ls" w:val="trans"/>
          <w:attr w:name="Month" w:val="08"/>
          <w:attr w:name="Day" w:val="5"/>
          <w:attr w:name="Year" w:val="2016"/>
        </w:smartTagPr>
        <w:r w:rsidRPr="00625394">
          <w:rPr>
            <w:rFonts w:ascii="Times New Roman" w:hAnsi="Times New Roman" w:cs="Times New Roman"/>
            <w:sz w:val="28"/>
            <w:szCs w:val="28"/>
            <w:shd w:val="clear" w:color="auto" w:fill="FFFFFF"/>
          </w:rPr>
          <w:t>5.08.2016</w:t>
        </w:r>
      </w:smartTag>
      <w:r w:rsidRPr="00625394">
        <w:rPr>
          <w:rFonts w:ascii="Times New Roman" w:hAnsi="Times New Roman" w:cs="Times New Roman"/>
          <w:sz w:val="28"/>
          <w:szCs w:val="28"/>
          <w:shd w:val="clear" w:color="auto" w:fill="FFFFFF"/>
        </w:rPr>
        <w:t>г)</w:t>
      </w:r>
      <w:r w:rsidRPr="00625394">
        <w:rPr>
          <w:rFonts w:ascii="Times New Roman" w:hAnsi="Times New Roman" w:cs="Times New Roman"/>
          <w:sz w:val="28"/>
          <w:szCs w:val="28"/>
        </w:rPr>
        <w:t xml:space="preserve">; с </w:t>
      </w:r>
      <w:r w:rsidRPr="0062539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учетом ФГОС дошкольного образования, утвержденного Приказом </w:t>
      </w:r>
      <w:proofErr w:type="spellStart"/>
      <w:r w:rsidRPr="00625394">
        <w:rPr>
          <w:rFonts w:ascii="Times New Roman" w:hAnsi="Times New Roman" w:cs="Times New Roman"/>
          <w:sz w:val="28"/>
          <w:szCs w:val="28"/>
          <w:shd w:val="clear" w:color="auto" w:fill="FFFFFF"/>
        </w:rPr>
        <w:t>Минобрнауки</w:t>
      </w:r>
      <w:proofErr w:type="spellEnd"/>
      <w:r w:rsidRPr="0062539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 России </w:t>
      </w:r>
      <w:r w:rsidRPr="00625394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 xml:space="preserve">от </w:t>
      </w:r>
      <w:smartTag w:uri="urn:schemas-microsoft-com:office:smarttags" w:element="date">
        <w:smartTagPr>
          <w:attr w:name="ls" w:val="trans"/>
          <w:attr w:name="Month" w:val="10"/>
          <w:attr w:name="Day" w:val="17"/>
          <w:attr w:name="Year" w:val="2013"/>
        </w:smartTagPr>
        <w:r w:rsidRPr="00625394">
          <w:rPr>
            <w:rFonts w:ascii="Times New Roman" w:hAnsi="Times New Roman" w:cs="Times New Roman"/>
            <w:bCs/>
            <w:sz w:val="28"/>
            <w:szCs w:val="28"/>
            <w:shd w:val="clear" w:color="auto" w:fill="FFFFFF"/>
          </w:rPr>
          <w:t>17 октября 2013</w:t>
        </w:r>
      </w:smartTag>
      <w:r w:rsidRPr="00625394">
        <w:rPr>
          <w:rFonts w:ascii="Times New Roman" w:hAnsi="Times New Roman" w:cs="Times New Roman"/>
          <w:bCs/>
          <w:sz w:val="28"/>
          <w:szCs w:val="28"/>
          <w:shd w:val="clear" w:color="auto" w:fill="FFFFFF"/>
        </w:rPr>
        <w:t>г №1155</w:t>
      </w:r>
      <w:r w:rsidRPr="0062539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; </w:t>
      </w:r>
      <w:r w:rsidRPr="0062539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Федерального Закона №273-ФЗ от </w:t>
      </w:r>
      <w:smartTag w:uri="urn:schemas-microsoft-com:office:smarttags" w:element="date">
        <w:smartTagPr>
          <w:attr w:name="ls" w:val="trans"/>
          <w:attr w:name="Month" w:val="12"/>
          <w:attr w:name="Day" w:val="29"/>
          <w:attr w:name="Year" w:val="2012"/>
        </w:smartTagPr>
        <w:r w:rsidRPr="00625394">
          <w:rPr>
            <w:rFonts w:ascii="Times New Roman" w:hAnsi="Times New Roman" w:cs="Times New Roman"/>
            <w:color w:val="000000"/>
            <w:sz w:val="28"/>
            <w:szCs w:val="28"/>
            <w:shd w:val="clear" w:color="auto" w:fill="FFFFFF"/>
          </w:rPr>
          <w:t>29.12.2012</w:t>
        </w:r>
      </w:smartTag>
      <w:r w:rsidRPr="0062539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г «Об образовании в Российской Федерации» в редакции от </w:t>
      </w:r>
      <w:smartTag w:uri="urn:schemas-microsoft-com:office:smarttags" w:element="date">
        <w:smartTagPr>
          <w:attr w:name="ls" w:val="trans"/>
          <w:attr w:name="Month" w:val="8"/>
          <w:attr w:name="Day" w:val="3"/>
          <w:attr w:name="Year" w:val="2018"/>
        </w:smartTagPr>
        <w:r w:rsidRPr="00625394">
          <w:rPr>
            <w:rFonts w:ascii="Times New Roman" w:hAnsi="Times New Roman" w:cs="Times New Roman"/>
            <w:color w:val="000000"/>
            <w:sz w:val="28"/>
            <w:szCs w:val="28"/>
            <w:shd w:val="clear" w:color="auto" w:fill="FFFFFF"/>
          </w:rPr>
          <w:t xml:space="preserve">3 августа 2018 </w:t>
        </w:r>
        <w:proofErr w:type="spellStart"/>
        <w:r w:rsidRPr="00625394">
          <w:rPr>
            <w:rFonts w:ascii="Times New Roman" w:hAnsi="Times New Roman" w:cs="Times New Roman"/>
            <w:color w:val="000000"/>
            <w:sz w:val="28"/>
            <w:szCs w:val="28"/>
            <w:shd w:val="clear" w:color="auto" w:fill="FFFFFF"/>
          </w:rPr>
          <w:t>года</w:t>
        </w:r>
      </w:smartTag>
      <w:proofErr w:type="gramStart"/>
      <w:r w:rsidRPr="0062539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,р</w:t>
      </w:r>
      <w:proofErr w:type="gramEnd"/>
      <w:r w:rsidRPr="0062539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азработаны</w:t>
      </w:r>
      <w:proofErr w:type="spellEnd"/>
      <w:r w:rsidRPr="00625394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:</w:t>
      </w:r>
    </w:p>
    <w:p w:rsidR="00AD17A2" w:rsidRPr="00625394" w:rsidRDefault="00625394" w:rsidP="004A17AE">
      <w:pPr>
        <w:pStyle w:val="a5"/>
        <w:widowControl w:val="0"/>
        <w:numPr>
          <w:ilvl w:val="1"/>
          <w:numId w:val="6"/>
        </w:numPr>
        <w:tabs>
          <w:tab w:val="left" w:pos="426"/>
        </w:tabs>
        <w:spacing w:after="0" w:line="242" w:lineRule="auto"/>
        <w:ind w:right="171"/>
        <w:rPr>
          <w:rFonts w:ascii="Times New Roman" w:eastAsia="Times New Roman" w:hAnsi="Times New Roman" w:cs="Times New Roman"/>
          <w:sz w:val="28"/>
          <w:szCs w:val="28"/>
        </w:rPr>
      </w:pPr>
      <w:r w:rsidRPr="00625394">
        <w:rPr>
          <w:rFonts w:ascii="Times New Roman" w:hAnsi="Times New Roman" w:cs="Times New Roman"/>
          <w:sz w:val="28"/>
          <w:szCs w:val="28"/>
          <w:shd w:val="clear" w:color="auto" w:fill="FFFFFF"/>
        </w:rPr>
        <w:t xml:space="preserve">должностная инструкция воспитателя; </w:t>
      </w:r>
    </w:p>
    <w:p w:rsidR="00625394" w:rsidRPr="00625394" w:rsidRDefault="00625394" w:rsidP="00625394">
      <w:pPr>
        <w:widowControl w:val="0"/>
        <w:tabs>
          <w:tab w:val="left" w:pos="426"/>
        </w:tabs>
        <w:spacing w:after="0" w:line="242" w:lineRule="auto"/>
        <w:ind w:right="171"/>
        <w:rPr>
          <w:rFonts w:ascii="Times New Roman" w:eastAsia="Times New Roman" w:hAnsi="Times New Roman" w:cs="Times New Roman"/>
          <w:sz w:val="28"/>
          <w:szCs w:val="28"/>
        </w:rPr>
      </w:pPr>
      <w:r w:rsidRPr="00625394">
        <w:rPr>
          <w:rFonts w:ascii="Times New Roman" w:eastAsia="Times New Roman" w:hAnsi="Times New Roman" w:cs="Times New Roman"/>
          <w:sz w:val="28"/>
          <w:szCs w:val="28"/>
        </w:rPr>
        <w:t xml:space="preserve">            2.должностная инструкция старшего воспитателя;</w:t>
      </w:r>
    </w:p>
    <w:p w:rsidR="00625394" w:rsidRPr="00625394" w:rsidRDefault="00625394" w:rsidP="00625394">
      <w:pPr>
        <w:widowControl w:val="0"/>
        <w:tabs>
          <w:tab w:val="left" w:pos="426"/>
        </w:tabs>
        <w:spacing w:after="0" w:line="242" w:lineRule="auto"/>
        <w:ind w:right="171" w:firstLine="567"/>
        <w:rPr>
          <w:rFonts w:ascii="Times New Roman" w:eastAsia="Times New Roman" w:hAnsi="Times New Roman" w:cs="Times New Roman"/>
          <w:sz w:val="28"/>
          <w:szCs w:val="28"/>
        </w:rPr>
      </w:pPr>
      <w:r w:rsidRPr="00625394">
        <w:rPr>
          <w:rFonts w:ascii="Times New Roman" w:eastAsia="Times New Roman" w:hAnsi="Times New Roman" w:cs="Times New Roman"/>
          <w:sz w:val="28"/>
          <w:szCs w:val="28"/>
        </w:rPr>
        <w:t xml:space="preserve">  3. должностная инструкция музыкального руководителя;</w:t>
      </w:r>
    </w:p>
    <w:p w:rsidR="00625394" w:rsidRPr="00625394" w:rsidRDefault="00625394" w:rsidP="00292356">
      <w:pPr>
        <w:widowControl w:val="0"/>
        <w:tabs>
          <w:tab w:val="left" w:pos="426"/>
        </w:tabs>
        <w:spacing w:after="0" w:line="242" w:lineRule="auto"/>
        <w:ind w:right="171" w:firstLine="567"/>
        <w:rPr>
          <w:rFonts w:ascii="Times New Roman" w:eastAsia="Times New Roman" w:hAnsi="Times New Roman" w:cs="Times New Roman"/>
          <w:sz w:val="28"/>
          <w:szCs w:val="28"/>
        </w:rPr>
      </w:pPr>
      <w:r w:rsidRPr="00625394">
        <w:rPr>
          <w:rFonts w:ascii="Times New Roman" w:eastAsia="Times New Roman" w:hAnsi="Times New Roman" w:cs="Times New Roman"/>
          <w:sz w:val="28"/>
          <w:szCs w:val="28"/>
        </w:rPr>
        <w:t xml:space="preserve">  4. должностная инструкция инструктора по физкультуре</w:t>
      </w:r>
      <w:r w:rsidR="00292356">
        <w:rPr>
          <w:rFonts w:ascii="Times New Roman" w:eastAsia="Times New Roman" w:hAnsi="Times New Roman" w:cs="Times New Roman"/>
          <w:sz w:val="28"/>
          <w:szCs w:val="28"/>
        </w:rPr>
        <w:t xml:space="preserve">.        </w:t>
      </w:r>
      <w:r w:rsidRPr="00625394">
        <w:rPr>
          <w:rFonts w:ascii="Times New Roman" w:eastAsia="Times New Roman" w:hAnsi="Times New Roman" w:cs="Times New Roman"/>
          <w:sz w:val="28"/>
          <w:szCs w:val="28"/>
        </w:rPr>
        <w:t>Должностные инструкции      представлены в приложении рабочей программы воспитания</w:t>
      </w:r>
      <w:r w:rsidR="00292356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625394" w:rsidRPr="00625394" w:rsidRDefault="00625394" w:rsidP="00625394">
      <w:pPr>
        <w:widowControl w:val="0"/>
        <w:tabs>
          <w:tab w:val="left" w:pos="426"/>
        </w:tabs>
        <w:spacing w:after="0" w:line="242" w:lineRule="auto"/>
        <w:ind w:right="171" w:firstLine="567"/>
        <w:rPr>
          <w:rFonts w:ascii="Times New Roman" w:eastAsia="Times New Roman" w:hAnsi="Times New Roman" w:cs="Times New Roman"/>
          <w:sz w:val="28"/>
          <w:szCs w:val="28"/>
        </w:rPr>
      </w:pPr>
    </w:p>
    <w:p w:rsidR="00625394" w:rsidRPr="00625394" w:rsidRDefault="00625394" w:rsidP="00625394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</w:rPr>
      </w:pPr>
      <w:r w:rsidRPr="00625394">
        <w:rPr>
          <w:rFonts w:ascii="Times New Roman" w:eastAsia="Calibri" w:hAnsi="Times New Roman" w:cs="Times New Roman"/>
          <w:b/>
          <w:sz w:val="28"/>
          <w:szCs w:val="28"/>
        </w:rPr>
        <w:lastRenderedPageBreak/>
        <w:t xml:space="preserve">3.5. Нормативно-методическое обеспечение реализации Программы воспитания  </w:t>
      </w:r>
    </w:p>
    <w:p w:rsidR="00625394" w:rsidRPr="00625394" w:rsidRDefault="00625394" w:rsidP="0062539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625394" w:rsidRPr="00625394" w:rsidRDefault="00625394" w:rsidP="0062539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25394">
        <w:rPr>
          <w:rFonts w:ascii="Times New Roman" w:eastAsia="Calibri" w:hAnsi="Times New Roman" w:cs="Times New Roman"/>
          <w:sz w:val="28"/>
          <w:szCs w:val="28"/>
        </w:rPr>
        <w:t xml:space="preserve">-Федеральный закон от 31 июля 2020 г. № 304-ФЗ “О внесении изменений в Федеральный закон «Об образовании в Российской Федерации» по вопросам воспитания обучающихся”. </w:t>
      </w:r>
    </w:p>
    <w:p w:rsidR="00625394" w:rsidRPr="00625394" w:rsidRDefault="00625394" w:rsidP="0062539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25394">
        <w:rPr>
          <w:rFonts w:ascii="Times New Roman" w:eastAsia="Calibri" w:hAnsi="Times New Roman" w:cs="Times New Roman"/>
          <w:sz w:val="28"/>
          <w:szCs w:val="28"/>
        </w:rPr>
        <w:t xml:space="preserve">-Федеральный государственный образовательный стандарт дошкольного образования, приказ </w:t>
      </w:r>
      <w:proofErr w:type="spellStart"/>
      <w:r w:rsidRPr="00625394">
        <w:rPr>
          <w:rFonts w:ascii="Times New Roman" w:eastAsia="Calibri" w:hAnsi="Times New Roman" w:cs="Times New Roman"/>
          <w:sz w:val="28"/>
          <w:szCs w:val="28"/>
        </w:rPr>
        <w:t>Минобрнауки</w:t>
      </w:r>
      <w:proofErr w:type="spellEnd"/>
      <w:r w:rsidRPr="00625394">
        <w:rPr>
          <w:rFonts w:ascii="Times New Roman" w:eastAsia="Calibri" w:hAnsi="Times New Roman" w:cs="Times New Roman"/>
          <w:sz w:val="28"/>
          <w:szCs w:val="28"/>
        </w:rPr>
        <w:t xml:space="preserve"> №1155 от 17.10.2013г, (ФГОС ДО).  </w:t>
      </w:r>
    </w:p>
    <w:p w:rsidR="00625394" w:rsidRPr="00625394" w:rsidRDefault="00625394" w:rsidP="0062539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25394">
        <w:rPr>
          <w:rFonts w:ascii="Times New Roman" w:eastAsia="Calibri" w:hAnsi="Times New Roman" w:cs="Times New Roman"/>
          <w:sz w:val="28"/>
          <w:szCs w:val="28"/>
        </w:rPr>
        <w:t xml:space="preserve">Основные локальные акты: </w:t>
      </w:r>
    </w:p>
    <w:p w:rsidR="00625394" w:rsidRPr="00625394" w:rsidRDefault="00625394" w:rsidP="0062539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25394">
        <w:rPr>
          <w:rFonts w:ascii="Times New Roman" w:eastAsia="Calibri" w:hAnsi="Times New Roman" w:cs="Times New Roman"/>
          <w:sz w:val="28"/>
          <w:szCs w:val="28"/>
        </w:rPr>
        <w:t xml:space="preserve">1. Основная общеобразовательная программа дошкольного образования ДОУ </w:t>
      </w:r>
    </w:p>
    <w:p w:rsidR="00625394" w:rsidRPr="00625394" w:rsidRDefault="00625394" w:rsidP="0062539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25394">
        <w:rPr>
          <w:rFonts w:ascii="Times New Roman" w:eastAsia="Calibri" w:hAnsi="Times New Roman" w:cs="Times New Roman"/>
          <w:sz w:val="28"/>
          <w:szCs w:val="28"/>
        </w:rPr>
        <w:t xml:space="preserve">2. План работы на учебный год </w:t>
      </w:r>
    </w:p>
    <w:p w:rsidR="00292356" w:rsidRDefault="00625394" w:rsidP="00292356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625394">
        <w:rPr>
          <w:rFonts w:ascii="Times New Roman" w:eastAsia="Calibri" w:hAnsi="Times New Roman" w:cs="Times New Roman"/>
          <w:sz w:val="28"/>
          <w:szCs w:val="28"/>
        </w:rPr>
        <w:t xml:space="preserve">3. Календарный учебный график   </w:t>
      </w:r>
    </w:p>
    <w:p w:rsidR="00292356" w:rsidRDefault="00292356" w:rsidP="00292356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C82702" w:rsidRPr="00292356" w:rsidRDefault="00C82702" w:rsidP="00292356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C82702"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zh-CN"/>
        </w:rPr>
        <w:t>3.6. Особые требования к условиям, обеспечивающим достижение планируемых личностных результатов в работе с особыми категориями детей</w:t>
      </w:r>
    </w:p>
    <w:p w:rsidR="00C82702" w:rsidRPr="00C82702" w:rsidRDefault="00C82702" w:rsidP="00C82702">
      <w:pPr>
        <w:keepNext/>
        <w:suppressLineNumbers/>
        <w:spacing w:after="0" w:line="240" w:lineRule="auto"/>
        <w:contextualSpacing/>
        <w:rPr>
          <w:rFonts w:ascii="Times New Roman" w:eastAsia="Times New Roman" w:hAnsi="Times New Roman" w:cs="Times New Roman"/>
          <w:b/>
          <w:bCs/>
          <w:color w:val="000000"/>
          <w:sz w:val="28"/>
          <w:szCs w:val="24"/>
          <w:lang w:eastAsia="zh-CN"/>
        </w:rPr>
      </w:pPr>
    </w:p>
    <w:p w:rsidR="00C82702" w:rsidRPr="00C82702" w:rsidRDefault="00C82702" w:rsidP="00C82702">
      <w:pPr>
        <w:keepNext/>
        <w:suppressLineNumbers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</w:pPr>
      <w:proofErr w:type="gramStart"/>
      <w:r w:rsidRPr="00C82702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Главным условием, обеспечивающим достижение планируемых личностных результатов в работе с особыми категориями детей является</w:t>
      </w:r>
      <w:proofErr w:type="gramEnd"/>
      <w:r w:rsidRPr="00C82702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 xml:space="preserve"> реализация в ДОО </w:t>
      </w:r>
      <w:r w:rsidRPr="00C82702">
        <w:rPr>
          <w:rFonts w:ascii="Times New Roman" w:eastAsia="Times New Roman" w:hAnsi="Times New Roman" w:cs="Times New Roman"/>
          <w:b/>
          <w:i/>
          <w:color w:val="000000"/>
          <w:sz w:val="28"/>
          <w:szCs w:val="24"/>
          <w:lang w:eastAsia="zh-CN"/>
        </w:rPr>
        <w:t>инклюзивного подхода</w:t>
      </w:r>
      <w:r w:rsidRPr="00C82702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.</w:t>
      </w:r>
    </w:p>
    <w:p w:rsidR="00C82702" w:rsidRPr="00C82702" w:rsidRDefault="00C82702" w:rsidP="00C82702">
      <w:pPr>
        <w:keepNext/>
        <w:suppressLineNumbers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</w:pPr>
      <w:proofErr w:type="gramStart"/>
      <w:r w:rsidRPr="00C82702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Теоретической основой инклюзивного подхода к обучению детей с особыми образовательными потребностями, в том числе одаренных детей и детей с ограниченными возможностями здоровья (</w:t>
      </w:r>
      <w:r w:rsidRPr="00C82702">
        <w:rPr>
          <w:rFonts w:ascii="Times New Roman" w:eastAsia="Times New Roman" w:hAnsi="Times New Roman" w:cs="Times New Roman"/>
          <w:i/>
          <w:color w:val="000000"/>
          <w:sz w:val="28"/>
          <w:szCs w:val="24"/>
          <w:lang w:eastAsia="zh-CN"/>
        </w:rPr>
        <w:t>далее - ОВЗ</w:t>
      </w:r>
      <w:r w:rsidRPr="00C82702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 xml:space="preserve">), детей с девиациями, в рамках Программы являются: </w:t>
      </w:r>
      <w:r w:rsidRPr="00C82702">
        <w:rPr>
          <w:rFonts w:ascii="Times New Roman" w:eastAsia="Times New Roman" w:hAnsi="Times New Roman" w:cs="Times New Roman"/>
          <w:i/>
          <w:color w:val="000000"/>
          <w:sz w:val="28"/>
          <w:szCs w:val="24"/>
          <w:lang w:eastAsia="zh-CN"/>
        </w:rPr>
        <w:t>ценностный подход</w:t>
      </w:r>
      <w:r w:rsidRPr="00C82702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 xml:space="preserve"> к проблеме восприятия детей с особыми возможностями здоровья, </w:t>
      </w:r>
      <w:r w:rsidRPr="00C82702">
        <w:rPr>
          <w:rFonts w:ascii="Times New Roman" w:eastAsia="Times New Roman" w:hAnsi="Times New Roman" w:cs="Times New Roman"/>
          <w:i/>
          <w:color w:val="000000"/>
          <w:sz w:val="28"/>
          <w:szCs w:val="24"/>
          <w:lang w:eastAsia="zh-CN"/>
        </w:rPr>
        <w:t>идеи о пластичности нервной системы и ее способности к развитию</w:t>
      </w:r>
      <w:r w:rsidRPr="00C82702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 xml:space="preserve"> (И.П. Павлов), </w:t>
      </w:r>
      <w:r w:rsidRPr="00C82702">
        <w:rPr>
          <w:rFonts w:ascii="Times New Roman" w:eastAsia="Times New Roman" w:hAnsi="Times New Roman" w:cs="Times New Roman"/>
          <w:i/>
          <w:color w:val="000000"/>
          <w:sz w:val="28"/>
          <w:szCs w:val="24"/>
          <w:lang w:eastAsia="zh-CN"/>
        </w:rPr>
        <w:t>теория о единстве закономерностей в развитии</w:t>
      </w:r>
      <w:proofErr w:type="gramEnd"/>
      <w:r w:rsidRPr="00C82702">
        <w:rPr>
          <w:rFonts w:ascii="Times New Roman" w:eastAsia="Times New Roman" w:hAnsi="Times New Roman" w:cs="Times New Roman"/>
          <w:i/>
          <w:color w:val="000000"/>
          <w:sz w:val="28"/>
          <w:szCs w:val="24"/>
          <w:lang w:eastAsia="zh-CN"/>
        </w:rPr>
        <w:t xml:space="preserve"> нормального и аномального ребенка</w:t>
      </w:r>
      <w:r w:rsidRPr="00C82702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 xml:space="preserve"> (Л.С. Выготский, С.Л. Рубинштейн, В.И. </w:t>
      </w:r>
      <w:proofErr w:type="spellStart"/>
      <w:r w:rsidRPr="00C82702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Лубовский</w:t>
      </w:r>
      <w:proofErr w:type="spellEnd"/>
      <w:r w:rsidRPr="00C82702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 xml:space="preserve">), </w:t>
      </w:r>
      <w:r w:rsidRPr="00C82702">
        <w:rPr>
          <w:rFonts w:ascii="Times New Roman" w:eastAsia="Times New Roman" w:hAnsi="Times New Roman" w:cs="Times New Roman"/>
          <w:i/>
          <w:color w:val="000000"/>
          <w:sz w:val="28"/>
          <w:szCs w:val="24"/>
          <w:lang w:eastAsia="zh-CN"/>
        </w:rPr>
        <w:t xml:space="preserve">теория </w:t>
      </w:r>
      <w:proofErr w:type="spellStart"/>
      <w:r w:rsidRPr="00C82702">
        <w:rPr>
          <w:rFonts w:ascii="Times New Roman" w:eastAsia="Times New Roman" w:hAnsi="Times New Roman" w:cs="Times New Roman"/>
          <w:i/>
          <w:color w:val="000000"/>
          <w:sz w:val="28"/>
          <w:szCs w:val="24"/>
          <w:lang w:eastAsia="zh-CN"/>
        </w:rPr>
        <w:t>деятельностного</w:t>
      </w:r>
      <w:proofErr w:type="spellEnd"/>
      <w:r w:rsidRPr="00C82702">
        <w:rPr>
          <w:rFonts w:ascii="Times New Roman" w:eastAsia="Times New Roman" w:hAnsi="Times New Roman" w:cs="Times New Roman"/>
          <w:i/>
          <w:color w:val="000000"/>
          <w:sz w:val="28"/>
          <w:szCs w:val="24"/>
          <w:lang w:eastAsia="zh-CN"/>
        </w:rPr>
        <w:t xml:space="preserve"> подхода</w:t>
      </w:r>
      <w:r w:rsidRPr="00C82702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 xml:space="preserve"> в развитии и формировании личности (П.Я. Гальперин, А.Н. Леонтьев, С.Л. Рубинштейн и др.) и специфики их взаимодействия </w:t>
      </w:r>
      <w:proofErr w:type="gramStart"/>
      <w:r w:rsidRPr="00C82702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со</w:t>
      </w:r>
      <w:proofErr w:type="gramEnd"/>
      <w:r w:rsidRPr="00C82702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 xml:space="preserve"> взрослыми и сверстниками (Е.Л. Гончарова, И.Ю. Левченко, В.И. </w:t>
      </w:r>
      <w:proofErr w:type="spellStart"/>
      <w:r w:rsidRPr="00C82702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Лубовский</w:t>
      </w:r>
      <w:proofErr w:type="spellEnd"/>
      <w:r w:rsidRPr="00C82702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 xml:space="preserve">, Л.М. </w:t>
      </w:r>
      <w:proofErr w:type="spellStart"/>
      <w:r w:rsidRPr="00C82702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Щипицына</w:t>
      </w:r>
      <w:proofErr w:type="spellEnd"/>
      <w:r w:rsidRPr="00C82702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).</w:t>
      </w:r>
    </w:p>
    <w:p w:rsidR="00C82702" w:rsidRPr="00C82702" w:rsidRDefault="00C82702" w:rsidP="00C82702">
      <w:pPr>
        <w:keepNext/>
        <w:suppressLineNumbers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</w:pPr>
      <w:r w:rsidRPr="00C82702">
        <w:rPr>
          <w:rFonts w:ascii="Times New Roman" w:eastAsia="Times New Roman" w:hAnsi="Times New Roman" w:cs="Times New Roman"/>
          <w:b/>
          <w:i/>
          <w:color w:val="000000"/>
          <w:sz w:val="28"/>
          <w:szCs w:val="24"/>
          <w:lang w:eastAsia="zh-CN"/>
        </w:rPr>
        <w:t>Цель</w:t>
      </w:r>
      <w:r w:rsidRPr="00C82702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 xml:space="preserve"> реализации инклюзивного подхода: обеспечение условий для совместного воспитания детей с разными психофизическими особенностями развития.</w:t>
      </w:r>
    </w:p>
    <w:p w:rsidR="00C82702" w:rsidRPr="00C82702" w:rsidRDefault="00C82702" w:rsidP="00C82702">
      <w:pPr>
        <w:keepNext/>
        <w:suppressLineNumbers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</w:pPr>
      <w:r w:rsidRPr="00C82702">
        <w:rPr>
          <w:rFonts w:ascii="Times New Roman" w:eastAsia="Times New Roman" w:hAnsi="Times New Roman" w:cs="Times New Roman"/>
          <w:b/>
          <w:i/>
          <w:color w:val="000000"/>
          <w:sz w:val="28"/>
          <w:szCs w:val="24"/>
          <w:lang w:eastAsia="zh-CN"/>
        </w:rPr>
        <w:t>Задачи</w:t>
      </w:r>
      <w:r w:rsidRPr="00C82702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 xml:space="preserve"> реализации инклюзивного подхода:</w:t>
      </w:r>
    </w:p>
    <w:p w:rsidR="00C82702" w:rsidRPr="00C82702" w:rsidRDefault="00C82702" w:rsidP="00C82702">
      <w:pPr>
        <w:keepNext/>
        <w:suppressLineNumbers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</w:pPr>
      <w:r w:rsidRPr="00C82702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 xml:space="preserve">- организация психолого-педагогического сопровождения, обеспечивающего полноценное участие в воспитательной деятельности детей с различными вариантами развития, в том числе ребенка с ОВЗ, в коллективе сверстников (учет структуры нарушения, варианта </w:t>
      </w:r>
      <w:proofErr w:type="spellStart"/>
      <w:r w:rsidRPr="00C82702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дизонтогенеза</w:t>
      </w:r>
      <w:proofErr w:type="spellEnd"/>
      <w:r w:rsidRPr="00C82702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 xml:space="preserve">, </w:t>
      </w:r>
      <w:proofErr w:type="spellStart"/>
      <w:r w:rsidRPr="00C82702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сензитивного</w:t>
      </w:r>
      <w:proofErr w:type="spellEnd"/>
      <w:r w:rsidRPr="00C82702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 xml:space="preserve"> периода);</w:t>
      </w:r>
    </w:p>
    <w:p w:rsidR="00C82702" w:rsidRPr="00C82702" w:rsidRDefault="00C82702" w:rsidP="00C82702">
      <w:pPr>
        <w:keepNext/>
        <w:suppressLineNumbers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</w:pPr>
      <w:r w:rsidRPr="00C82702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- создание среды, способствующей сохранению и поддержке индивидуальности ребенка, развития индивидуальных способностей и творческого потенциала каждого ребенка с особыми образовательными потребностями;</w:t>
      </w:r>
    </w:p>
    <w:p w:rsidR="00C82702" w:rsidRPr="00C82702" w:rsidRDefault="00C82702" w:rsidP="00C82702">
      <w:pPr>
        <w:keepNext/>
        <w:suppressLineNumbers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</w:pPr>
      <w:r w:rsidRPr="00C82702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- обеспечение вариативности и разнообразия содержания направлений воспитания Программы и организационных форм;</w:t>
      </w:r>
    </w:p>
    <w:p w:rsidR="00C82702" w:rsidRPr="00C82702" w:rsidRDefault="00C82702" w:rsidP="00C82702">
      <w:pPr>
        <w:keepNext/>
        <w:suppressLineNumbers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</w:pPr>
      <w:r w:rsidRPr="00C82702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 xml:space="preserve">- обеспечение доступности для воспитанников, в том числе детей с ОВЗ и детей-инвалидов, всех помещений, где осуществляется воспитательный процесс; </w:t>
      </w:r>
      <w:r w:rsidRPr="00C82702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lastRenderedPageBreak/>
        <w:t>свободный доступ к играм, игрушкам, материалам, пособиям, обеспечивающим все основные виды детской активности;</w:t>
      </w:r>
    </w:p>
    <w:p w:rsidR="00C82702" w:rsidRPr="00C82702" w:rsidRDefault="00C82702" w:rsidP="00C82702">
      <w:pPr>
        <w:keepNext/>
        <w:suppressLineNumbers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</w:pPr>
      <w:r w:rsidRPr="00C82702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- обеспечение безопасности РППС;</w:t>
      </w:r>
    </w:p>
    <w:p w:rsidR="00C82702" w:rsidRPr="00C82702" w:rsidRDefault="00C82702" w:rsidP="00C82702">
      <w:pPr>
        <w:keepNext/>
        <w:suppressLineNumbers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</w:pPr>
      <w:r w:rsidRPr="00C82702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 xml:space="preserve">- обеспечение возможности для детей с особыми образовательными потребностями адаптироваться за счет продуктивного взаимодействия </w:t>
      </w:r>
      <w:proofErr w:type="gramStart"/>
      <w:r w:rsidRPr="00C82702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со</w:t>
      </w:r>
      <w:proofErr w:type="gramEnd"/>
      <w:r w:rsidRPr="00C82702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 xml:space="preserve"> взрослыми и детьми, что является основой для социализации в социокультурной среде.</w:t>
      </w:r>
    </w:p>
    <w:p w:rsidR="00C82702" w:rsidRPr="00C82702" w:rsidRDefault="00C82702" w:rsidP="00C82702">
      <w:pPr>
        <w:keepNext/>
        <w:suppressLineNumbers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zh-CN"/>
        </w:rPr>
      </w:pPr>
      <w:r w:rsidRPr="00C82702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Инклюзия является ценностной основой уклада ДОО и основанием для проектирования воспитывающих сред, деятельностей и событий.</w:t>
      </w:r>
    </w:p>
    <w:p w:rsidR="00C82702" w:rsidRPr="00C82702" w:rsidRDefault="00C82702" w:rsidP="00C82702">
      <w:pPr>
        <w:keepNext/>
        <w:suppressLineNumbers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zh-CN"/>
        </w:rPr>
      </w:pPr>
      <w:proofErr w:type="gramStart"/>
      <w:r w:rsidRPr="00C82702">
        <w:rPr>
          <w:rFonts w:ascii="Times New Roman" w:eastAsia="Times New Roman" w:hAnsi="Times New Roman" w:cs="Times New Roman"/>
          <w:b/>
          <w:i/>
          <w:color w:val="000000"/>
          <w:sz w:val="28"/>
          <w:szCs w:val="24"/>
          <w:lang w:eastAsia="zh-CN"/>
        </w:rPr>
        <w:t>На уровне уклада</w:t>
      </w:r>
      <w:r w:rsidRPr="00C82702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 xml:space="preserve"> </w:t>
      </w:r>
      <w:r w:rsidRPr="00C82702">
        <w:rPr>
          <w:rFonts w:ascii="Times New Roman" w:eastAsia="Times New Roman" w:hAnsi="Times New Roman" w:cs="Times New Roman"/>
          <w:b/>
          <w:i/>
          <w:color w:val="000000"/>
          <w:sz w:val="28"/>
          <w:szCs w:val="24"/>
          <w:lang w:eastAsia="zh-CN"/>
        </w:rPr>
        <w:t>ДОО:</w:t>
      </w:r>
      <w:r w:rsidRPr="00C82702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 xml:space="preserve"> инклюзивное образование – норма для воспитания, реализующая такие социокультурные ценности, как забота, принятие, взаимоуважение, взаимопомощь, совместность, сопричастность, социальная ответственность.</w:t>
      </w:r>
      <w:proofErr w:type="gramEnd"/>
      <w:r w:rsidRPr="00C82702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 xml:space="preserve"> Эти ценности должны разделяться всеми участниками образовательных отношений в ДОО.</w:t>
      </w:r>
    </w:p>
    <w:p w:rsidR="00C82702" w:rsidRPr="00C82702" w:rsidRDefault="00C82702" w:rsidP="00C82702">
      <w:pPr>
        <w:keepNext/>
        <w:suppressLineNumbers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zh-CN"/>
        </w:rPr>
      </w:pPr>
      <w:r w:rsidRPr="00C82702">
        <w:rPr>
          <w:rFonts w:ascii="Times New Roman" w:eastAsia="Times New Roman" w:hAnsi="Times New Roman" w:cs="Times New Roman"/>
          <w:b/>
          <w:i/>
          <w:color w:val="000000"/>
          <w:sz w:val="28"/>
          <w:szCs w:val="24"/>
          <w:lang w:eastAsia="zh-CN"/>
        </w:rPr>
        <w:t>На уровне воспитывающих сред</w:t>
      </w:r>
      <w:r w:rsidRPr="00C82702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: РППС строится как максимально доступная для детей с ОВЗ; событийная воспитывающая среда ДОО обеспечивает возможность включения каждого ребенка в различные формы жизни детского сообщества; рукотворная воспитывающая среда обеспечивает возможность демонстрации уникальности достижений каждого ребенка.</w:t>
      </w:r>
    </w:p>
    <w:p w:rsidR="00C82702" w:rsidRPr="00C82702" w:rsidRDefault="00C82702" w:rsidP="00C82702">
      <w:pPr>
        <w:keepNext/>
        <w:suppressLineNumbers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zh-CN"/>
        </w:rPr>
      </w:pPr>
      <w:r w:rsidRPr="00C82702">
        <w:rPr>
          <w:rFonts w:ascii="Times New Roman" w:eastAsia="Times New Roman" w:hAnsi="Times New Roman" w:cs="Times New Roman"/>
          <w:b/>
          <w:i/>
          <w:color w:val="000000"/>
          <w:sz w:val="28"/>
          <w:szCs w:val="24"/>
          <w:lang w:eastAsia="zh-CN"/>
        </w:rPr>
        <w:t>На уровне общности</w:t>
      </w:r>
      <w:r w:rsidRPr="00C82702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: формируются условия освоения социальных ролей, ответственности и самостоятельности, сопричастности к реализации целей и смыслов сообщества, приобретается опыт развития отношений между детьми, родителями, воспитателями. Детская и детско-взрослая общность в инклюзивном образовании развиваются на принципах заботы, взаимоуважения и сотрудничества в совместной деятельности.</w:t>
      </w:r>
    </w:p>
    <w:p w:rsidR="00C82702" w:rsidRPr="00C82702" w:rsidRDefault="00C82702" w:rsidP="00C82702">
      <w:pPr>
        <w:keepNext/>
        <w:suppressLineNumbers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zh-CN"/>
        </w:rPr>
      </w:pPr>
      <w:r w:rsidRPr="00C82702">
        <w:rPr>
          <w:rFonts w:ascii="Times New Roman" w:eastAsia="Times New Roman" w:hAnsi="Times New Roman" w:cs="Times New Roman"/>
          <w:b/>
          <w:i/>
          <w:color w:val="000000"/>
          <w:sz w:val="28"/>
          <w:szCs w:val="24"/>
          <w:lang w:eastAsia="zh-CN"/>
        </w:rPr>
        <w:t>На уровне деятельностей</w:t>
      </w:r>
      <w:r w:rsidRPr="00C82702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: педагогическое проектирование совместной деятельности в разновозрастных группах, в малых группах детей, в детско-родительских группах обеспечивает условия освоения доступных навыков, формирует опыт работы в команде, развивает активность и ответственность каждого ребенка в социальной ситуации его развития.</w:t>
      </w:r>
    </w:p>
    <w:p w:rsidR="00C82702" w:rsidRPr="00C82702" w:rsidRDefault="00C82702" w:rsidP="00C82702">
      <w:pPr>
        <w:keepNext/>
        <w:suppressLineNumbers/>
        <w:spacing w:after="0" w:line="240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4"/>
          <w:lang w:eastAsia="zh-CN"/>
        </w:rPr>
      </w:pPr>
      <w:r w:rsidRPr="00C82702">
        <w:rPr>
          <w:rFonts w:ascii="Times New Roman" w:eastAsia="Times New Roman" w:hAnsi="Times New Roman" w:cs="Times New Roman"/>
          <w:b/>
          <w:i/>
          <w:color w:val="000000"/>
          <w:sz w:val="28"/>
          <w:szCs w:val="24"/>
          <w:lang w:eastAsia="zh-CN"/>
        </w:rPr>
        <w:t>На уровне событий</w:t>
      </w:r>
      <w:r w:rsidRPr="00C82702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t>: проектирование педагогами ритмов жизни, праздников и общих дел</w:t>
      </w:r>
      <w:r w:rsidRPr="00C82702"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  <w:br/>
        <w:t>с учетом специфики социальной и культурной ситуации развития каждого ребенка обеспечивает возможность участия каждого в жизни и событиях группы, формирует личностный опыт, развивает самооценку и уверенность ребенка в своих силах. Событийная организация должна обеспечить переживание ребенком опыта самостоятельности, счастья и свободы в коллективе детей и взрослых.</w:t>
      </w:r>
    </w:p>
    <w:p w:rsidR="00C82702" w:rsidRPr="00C82702" w:rsidRDefault="00C82702" w:rsidP="00C82702">
      <w:pPr>
        <w:keepNext/>
        <w:suppressLineNumbers/>
        <w:tabs>
          <w:tab w:val="left" w:pos="709"/>
          <w:tab w:val="left" w:pos="993"/>
        </w:tabs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4"/>
          <w:lang w:eastAsia="zh-CN"/>
        </w:rPr>
      </w:pPr>
    </w:p>
    <w:p w:rsidR="00C82702" w:rsidRDefault="00C82702" w:rsidP="00C82702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zh-CN"/>
        </w:rPr>
      </w:pPr>
    </w:p>
    <w:p w:rsidR="00292356" w:rsidRDefault="00292356" w:rsidP="00C82702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zh-CN"/>
        </w:rPr>
      </w:pPr>
    </w:p>
    <w:p w:rsidR="00292356" w:rsidRDefault="00292356" w:rsidP="00C82702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zh-CN"/>
        </w:rPr>
      </w:pPr>
    </w:p>
    <w:p w:rsidR="00292356" w:rsidRDefault="00292356" w:rsidP="00C82702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zh-CN"/>
        </w:rPr>
      </w:pPr>
    </w:p>
    <w:p w:rsidR="00292356" w:rsidRDefault="00292356" w:rsidP="00C82702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zh-CN"/>
        </w:rPr>
      </w:pPr>
    </w:p>
    <w:p w:rsidR="00292356" w:rsidRDefault="00292356" w:rsidP="00C82702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zh-CN"/>
        </w:rPr>
      </w:pPr>
    </w:p>
    <w:p w:rsidR="00292356" w:rsidRDefault="00292356" w:rsidP="00C82702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zh-CN"/>
        </w:rPr>
      </w:pPr>
    </w:p>
    <w:p w:rsidR="00292356" w:rsidRDefault="00292356" w:rsidP="00C82702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zh-CN"/>
        </w:rPr>
      </w:pPr>
    </w:p>
    <w:p w:rsidR="00292356" w:rsidRDefault="00292356" w:rsidP="00C82702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zh-CN"/>
        </w:rPr>
      </w:pPr>
    </w:p>
    <w:p w:rsidR="00292356" w:rsidRDefault="00292356" w:rsidP="00C82702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zh-CN"/>
        </w:rPr>
      </w:pPr>
    </w:p>
    <w:p w:rsidR="00292356" w:rsidRDefault="00292356" w:rsidP="00C82702">
      <w:pPr>
        <w:suppressAutoHyphens/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zh-CN"/>
        </w:rPr>
      </w:pPr>
    </w:p>
    <w:p w:rsidR="00292356" w:rsidRPr="00696C4D" w:rsidRDefault="00292356" w:rsidP="00696C4D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 w:rsidRPr="00696C4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lastRenderedPageBreak/>
        <w:t>Основные понятия, используемые в Программе</w:t>
      </w:r>
    </w:p>
    <w:p w:rsidR="00292356" w:rsidRPr="00696C4D" w:rsidRDefault="00292356" w:rsidP="0029235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6C4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Воспитание</w:t>
      </w:r>
      <w:r w:rsidRPr="0069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деятельность, направленная на разв</w:t>
      </w:r>
      <w:r w:rsidR="0069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итие личности, создание условий </w:t>
      </w:r>
      <w:r w:rsidRPr="0069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самоопределения и социализации обучающ</w:t>
      </w:r>
      <w:r w:rsidR="0069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ихся на основе </w:t>
      </w:r>
      <w:proofErr w:type="spellStart"/>
      <w:r w:rsidR="0069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социокультурных</w:t>
      </w:r>
      <w:proofErr w:type="gramStart"/>
      <w:r w:rsidR="0069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69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</w:t>
      </w:r>
      <w:proofErr w:type="gramEnd"/>
      <w:r w:rsidRPr="0069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уховно</w:t>
      </w:r>
      <w:proofErr w:type="spellEnd"/>
      <w:r w:rsidRPr="0069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-нравственных ценностей и принятых в российском обществе правил и норм по</w:t>
      </w:r>
      <w:r w:rsidR="0069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ведения </w:t>
      </w:r>
      <w:r w:rsidRPr="0069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интересах человека, семьи, общества и государства, фор</w:t>
      </w:r>
      <w:r w:rsidR="0069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мирование у обучающихся чувства </w:t>
      </w:r>
      <w:r w:rsidRPr="0069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патриотизма, гражданственности, уважения к памяти защитников Отечества и подвигам</w:t>
      </w:r>
    </w:p>
    <w:p w:rsidR="00292356" w:rsidRPr="00696C4D" w:rsidRDefault="00292356" w:rsidP="0029235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Героев Отечества, закону и правопорядку, человеку труда и старшему поколению, </w:t>
      </w:r>
      <w:proofErr w:type="spellStart"/>
      <w:r w:rsidR="0069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взаимного</w:t>
      </w:r>
      <w:r w:rsidRPr="0069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уважения</w:t>
      </w:r>
      <w:proofErr w:type="spellEnd"/>
      <w:r w:rsidRPr="0069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бережного отношения к культурному наследию</w:t>
      </w:r>
      <w:r w:rsidR="0069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и традициям многонационального </w:t>
      </w:r>
      <w:r w:rsidRPr="0069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народа Российской Федерации, природе и окружающей среде;</w:t>
      </w:r>
    </w:p>
    <w:p w:rsidR="00292356" w:rsidRPr="00696C4D" w:rsidRDefault="00696C4D" w:rsidP="0029235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6C4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Образовательная ситуаци</w:t>
      </w:r>
      <w:proofErr w:type="gramStart"/>
      <w:r w:rsidRPr="00696C4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я</w:t>
      </w:r>
      <w:r w:rsidR="00292356" w:rsidRPr="0069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proofErr w:type="gramEnd"/>
      <w:r w:rsidR="00292356" w:rsidRPr="0069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точка пересечения образовательного процесса</w:t>
      </w:r>
    </w:p>
    <w:p w:rsidR="00292356" w:rsidRPr="00696C4D" w:rsidRDefault="00292356" w:rsidP="0029235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педагогической деятельности: каждому типу образователь</w:t>
      </w:r>
      <w:r w:rsidR="0069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ной ситуации соответствуют свои </w:t>
      </w:r>
      <w:r w:rsidRPr="0069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программы действий ребенка и взрослого, проявл</w:t>
      </w:r>
      <w:r w:rsidR="0069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яющиеся в той или иной </w:t>
      </w:r>
      <w:proofErr w:type="spellStart"/>
      <w:r w:rsidR="0069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позиции</w:t>
      </w:r>
      <w:proofErr w:type="gramStart"/>
      <w:r w:rsidR="0069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69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proofErr w:type="gramEnd"/>
      <w:r w:rsidRPr="0069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бразовательная</w:t>
      </w:r>
      <w:proofErr w:type="spellEnd"/>
      <w:r w:rsidRPr="0069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ситуация соотносима с ситуацией р</w:t>
      </w:r>
      <w:r w:rsidR="0069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азвития. Воспитательные события </w:t>
      </w:r>
      <w:r w:rsidRPr="0069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являются разновидностью образовательных ситуаций.</w:t>
      </w:r>
    </w:p>
    <w:p w:rsidR="00292356" w:rsidRPr="00696C4D" w:rsidRDefault="00292356" w:rsidP="0029235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6C4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Образовательная среда</w:t>
      </w:r>
      <w:r w:rsidRPr="0069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социокультурное содержание</w:t>
      </w:r>
      <w:r w:rsidR="0069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образования, объединяет в себе </w:t>
      </w:r>
      <w:r w:rsidRPr="0069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цели и смыслы воспитания, обучения и развития детей в конкр</w:t>
      </w:r>
      <w:r w:rsidR="0069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етной социокультурной </w:t>
      </w:r>
      <w:proofErr w:type="spellStart"/>
      <w:r w:rsidR="0069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ситуации</w:t>
      </w:r>
      <w:proofErr w:type="gramStart"/>
      <w:r w:rsidR="0069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69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</w:t>
      </w:r>
      <w:proofErr w:type="gramEnd"/>
      <w:r w:rsidRPr="0069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пределяет</w:t>
      </w:r>
      <w:proofErr w:type="spellEnd"/>
      <w:r w:rsidRPr="0069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состав становящихся способностей и качеств. Потенциал образовател</w:t>
      </w:r>
      <w:r w:rsidR="0069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ьной среды </w:t>
      </w:r>
      <w:r w:rsidRPr="0069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для решения целей воспитания личности позволяет говорить о воспитывающей среде.</w:t>
      </w:r>
    </w:p>
    <w:p w:rsidR="00292356" w:rsidRPr="00696C4D" w:rsidRDefault="00292356" w:rsidP="0029235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6C4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Общность</w:t>
      </w:r>
      <w:r w:rsidRPr="0069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устойчивая система связей и отношен</w:t>
      </w:r>
      <w:r w:rsidR="0069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ий между людьми, имеющая единые </w:t>
      </w:r>
      <w:r w:rsidRPr="0069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ценностно-смысловые основания и конкретные целевые ориентиры. Общность – это качественн</w:t>
      </w:r>
      <w:r w:rsidR="0069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ая </w:t>
      </w:r>
      <w:r w:rsidRPr="0069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характеристика любого объединения людей, определяющая степень их единства и совместности</w:t>
      </w:r>
    </w:p>
    <w:p w:rsidR="00292356" w:rsidRPr="00696C4D" w:rsidRDefault="00292356" w:rsidP="0029235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(детско-взрослая, детская, профессиональная, профессионально-родительская).</w:t>
      </w:r>
    </w:p>
    <w:p w:rsidR="00292356" w:rsidRPr="00696C4D" w:rsidRDefault="00696C4D" w:rsidP="0029235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Портрет ребенка</w:t>
      </w:r>
      <w:r w:rsidR="00292356" w:rsidRPr="0069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–это совокупность характеристик личностных результатов</w:t>
      </w:r>
    </w:p>
    <w:p w:rsidR="00292356" w:rsidRPr="00696C4D" w:rsidRDefault="00292356" w:rsidP="0029235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достижений ребенка на определенном возрастном этапе.</w:t>
      </w:r>
    </w:p>
    <w:p w:rsidR="00292356" w:rsidRPr="00696C4D" w:rsidRDefault="00292356" w:rsidP="0029235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6C4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Социокультурные ценности</w:t>
      </w:r>
      <w:r w:rsidRPr="0069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основные жизненные</w:t>
      </w:r>
      <w:r w:rsidR="0069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смыслы, определяющие отношение </w:t>
      </w:r>
      <w:r w:rsidRPr="0069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человека к окружающей действительности и детерминирую</w:t>
      </w:r>
      <w:r w:rsidR="0069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щие основные модели </w:t>
      </w:r>
      <w:proofErr w:type="spellStart"/>
      <w:r w:rsidR="0069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социального</w:t>
      </w:r>
      <w:r w:rsidRPr="0069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поведения</w:t>
      </w:r>
      <w:proofErr w:type="spellEnd"/>
      <w:r w:rsidRPr="0069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которыми руководствуется человек в повседневной жизни и деятельности.</w:t>
      </w:r>
    </w:p>
    <w:p w:rsidR="00292356" w:rsidRPr="00696C4D" w:rsidRDefault="00696C4D" w:rsidP="0029235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696C4D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Субъектность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r w:rsidR="00292356" w:rsidRPr="0069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социальный, деятельно-преобразующий способ жизни человека.</w:t>
      </w:r>
    </w:p>
    <w:p w:rsidR="00292356" w:rsidRPr="00696C4D" w:rsidRDefault="00292356" w:rsidP="0029235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69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Субъектность</w:t>
      </w:r>
      <w:proofErr w:type="spellEnd"/>
      <w:r w:rsidRPr="0069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впервые появляется в конце дошкольного </w:t>
      </w:r>
      <w:r w:rsidR="0069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детства как способность ребенка </w:t>
      </w:r>
      <w:r w:rsidRPr="0069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 инициативе в игре, познании, коммуникации, п</w:t>
      </w:r>
      <w:r w:rsidR="0069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родуктивных видах </w:t>
      </w:r>
      <w:proofErr w:type="spellStart"/>
      <w:r w:rsidR="0069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деятельности</w:t>
      </w:r>
      <w:proofErr w:type="gramStart"/>
      <w:r w:rsidR="0069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</w:t>
      </w:r>
      <w:r w:rsidRPr="0069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</w:t>
      </w:r>
      <w:proofErr w:type="gramEnd"/>
      <w:r w:rsidRPr="0069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</w:t>
      </w:r>
      <w:proofErr w:type="spellEnd"/>
      <w:r w:rsidRPr="0069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способность совершать нравственный поступок, размышлять о своих действиях</w:t>
      </w:r>
    </w:p>
    <w:p w:rsidR="00292356" w:rsidRPr="00696C4D" w:rsidRDefault="00292356" w:rsidP="00292356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696C4D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Уклад </w:t>
      </w:r>
      <w:r w:rsidRPr="0069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 общественный договор участников образов</w:t>
      </w:r>
      <w:r w:rsidR="0069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ательных отношений, опирающийся </w:t>
      </w:r>
      <w:r w:rsidRPr="0069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 базовые национальные ценности, содержащий традиции </w:t>
      </w:r>
      <w:r w:rsidR="0069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региона и ОО, задающий культуру </w:t>
      </w:r>
      <w:r w:rsidRPr="0069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поведения сообществ, описывающий предметно-прост</w:t>
      </w:r>
      <w:r w:rsidR="0069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ранственную среду, деятельность </w:t>
      </w:r>
      <w:r w:rsidRPr="00696C4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и социокультурный контекст.</w:t>
      </w:r>
    </w:p>
    <w:p w:rsidR="00292356" w:rsidRPr="00696C4D" w:rsidRDefault="00292356" w:rsidP="00292356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zh-CN"/>
        </w:rPr>
      </w:pPr>
    </w:p>
    <w:p w:rsidR="0030174D" w:rsidRPr="00696C4D" w:rsidRDefault="0030174D" w:rsidP="00DC223A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696C4D" w:rsidRDefault="00696C4D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696C4D" w:rsidRDefault="00696C4D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696C4D" w:rsidRDefault="00696C4D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696C4D" w:rsidRDefault="00696C4D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696C4D" w:rsidRDefault="00696C4D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696C4D" w:rsidRDefault="00696C4D" w:rsidP="00696C4D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Приложение к программе воспитания о должностных инструкциях по </w:t>
      </w:r>
      <w:proofErr w:type="spellStart"/>
      <w:r>
        <w:rPr>
          <w:rFonts w:ascii="Times New Roman" w:hAnsi="Times New Roman" w:cs="Times New Roman"/>
          <w:sz w:val="28"/>
          <w:szCs w:val="28"/>
        </w:rPr>
        <w:t>профстандарту</w:t>
      </w:r>
      <w:proofErr w:type="spellEnd"/>
    </w:p>
    <w:p w:rsidR="00206B0C" w:rsidRDefault="00206B0C" w:rsidP="008915C8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8915C8" w:rsidRPr="008915C8" w:rsidRDefault="008915C8" w:rsidP="008915C8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915C8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Должностная инструкция воспитателя образовательной организации</w:t>
      </w:r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 Общие положения</w:t>
      </w:r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1.1. </w:t>
      </w:r>
      <w:proofErr w:type="gramStart"/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Настоящая должностная инструкция</w:t>
      </w:r>
      <w:r w:rsidRPr="008915C8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 xml:space="preserve"> </w:t>
      </w: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разработана в соответствии с Профессиональным стандартом</w:t>
      </w:r>
      <w:r w:rsidRPr="008915C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"Педагог (педагогическая деятельность в сфере дошкольного, начального, основного и среднего общего образования) (воспитатель, учитель)", утвержденного приказом Минтруда и Соцзащиты РФ № 544н от </w:t>
      </w:r>
      <w:smartTag w:uri="urn:schemas-microsoft-com:office:smarttags" w:element="date">
        <w:smartTagPr>
          <w:attr w:name="ls" w:val="trans"/>
          <w:attr w:name="Month" w:val="10"/>
          <w:attr w:name="Day" w:val="18"/>
          <w:attr w:name="Year" w:val="2013"/>
        </w:smartTagPr>
        <w:r w:rsidRPr="008915C8">
          <w:rPr>
            <w:rFonts w:ascii="Times New Roman" w:eastAsia="Times New Roman" w:hAnsi="Times New Roman" w:cs="Times New Roman"/>
            <w:sz w:val="24"/>
            <w:szCs w:val="24"/>
            <w:shd w:val="clear" w:color="auto" w:fill="FFFFFF"/>
            <w:lang w:eastAsia="ru-RU"/>
          </w:rPr>
          <w:t xml:space="preserve">18 октября </w:t>
        </w:r>
        <w:smartTag w:uri="urn:schemas-microsoft-com:office:smarttags" w:element="metricconverter">
          <w:smartTagPr>
            <w:attr w:name="ProductID" w:val="2013 г"/>
          </w:smartTagPr>
          <w:r w:rsidRPr="008915C8">
            <w:rPr>
              <w:rFonts w:ascii="Times New Roman" w:eastAsia="Times New Roman" w:hAnsi="Times New Roman" w:cs="Times New Roman"/>
              <w:sz w:val="24"/>
              <w:szCs w:val="24"/>
              <w:shd w:val="clear" w:color="auto" w:fill="FFFFFF"/>
              <w:lang w:eastAsia="ru-RU"/>
            </w:rPr>
            <w:t>2013 г</w:t>
          </w:r>
        </w:smartTag>
        <w:r w:rsidRPr="008915C8">
          <w:rPr>
            <w:rFonts w:ascii="Times New Roman" w:eastAsia="Times New Roman" w:hAnsi="Times New Roman" w:cs="Times New Roman"/>
            <w:sz w:val="24"/>
            <w:szCs w:val="24"/>
            <w:shd w:val="clear" w:color="auto" w:fill="FFFFFF"/>
            <w:lang w:eastAsia="ru-RU"/>
          </w:rPr>
          <w:t>.</w:t>
        </w:r>
      </w:smartTag>
      <w:r w:rsidRPr="008915C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(с изм. на </w:t>
      </w:r>
      <w:smartTag w:uri="urn:schemas-microsoft-com:office:smarttags" w:element="date">
        <w:smartTagPr>
          <w:attr w:name="ls" w:val="trans"/>
          <w:attr w:name="Month" w:val="08"/>
          <w:attr w:name="Day" w:val="5"/>
          <w:attr w:name="Year" w:val="2016"/>
        </w:smartTagPr>
        <w:r w:rsidRPr="008915C8">
          <w:rPr>
            <w:rFonts w:ascii="Times New Roman" w:eastAsia="Times New Roman" w:hAnsi="Times New Roman" w:cs="Times New Roman"/>
            <w:sz w:val="24"/>
            <w:szCs w:val="24"/>
            <w:shd w:val="clear" w:color="auto" w:fill="FFFFFF"/>
            <w:lang w:eastAsia="ru-RU"/>
          </w:rPr>
          <w:t>5.08.2016</w:t>
        </w:r>
      </w:smartTag>
      <w:r w:rsidRPr="008915C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г)</w:t>
      </w: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с </w:t>
      </w:r>
      <w:r w:rsidRPr="008915C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учетом ФГОС дошкольного образования, утвержденного Приказом </w:t>
      </w:r>
      <w:proofErr w:type="spellStart"/>
      <w:r w:rsidRPr="008915C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Минобрнауки</w:t>
      </w:r>
      <w:proofErr w:type="spellEnd"/>
      <w:r w:rsidRPr="008915C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России </w:t>
      </w:r>
      <w:r w:rsidRPr="008915C8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 xml:space="preserve">от </w:t>
      </w:r>
      <w:smartTag w:uri="urn:schemas-microsoft-com:office:smarttags" w:element="date">
        <w:smartTagPr>
          <w:attr w:name="ls" w:val="trans"/>
          <w:attr w:name="Month" w:val="10"/>
          <w:attr w:name="Day" w:val="17"/>
          <w:attr w:name="Year" w:val="2013"/>
        </w:smartTagPr>
        <w:r w:rsidRPr="008915C8">
          <w:rPr>
            <w:rFonts w:ascii="Times New Roman" w:eastAsia="Times New Roman" w:hAnsi="Times New Roman" w:cs="Times New Roman"/>
            <w:bCs/>
            <w:sz w:val="24"/>
            <w:szCs w:val="24"/>
            <w:shd w:val="clear" w:color="auto" w:fill="FFFFFF"/>
            <w:lang w:eastAsia="ru-RU"/>
          </w:rPr>
          <w:t>17 октября 2013</w:t>
        </w:r>
      </w:smartTag>
      <w:r w:rsidRPr="008915C8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г №1155</w:t>
      </w:r>
      <w:r w:rsidRPr="008915C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;</w:t>
      </w:r>
      <w:proofErr w:type="gramEnd"/>
      <w:r w:rsidRPr="008915C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Федерального Закона №273-ФЗ от </w:t>
      </w:r>
      <w:smartTag w:uri="urn:schemas-microsoft-com:office:smarttags" w:element="date">
        <w:smartTagPr>
          <w:attr w:name="ls" w:val="trans"/>
          <w:attr w:name="Month" w:val="12"/>
          <w:attr w:name="Day" w:val="29"/>
          <w:attr w:name="Year" w:val="2012"/>
        </w:smartTagPr>
        <w:r w:rsidRPr="008915C8">
          <w:rPr>
            <w:rFonts w:ascii="Times New Roman" w:eastAsia="Times New Roman" w:hAnsi="Times New Roman" w:cs="Times New Roman"/>
            <w:color w:val="000000"/>
            <w:sz w:val="24"/>
            <w:szCs w:val="24"/>
            <w:shd w:val="clear" w:color="auto" w:fill="FFFFFF"/>
            <w:lang w:eastAsia="ru-RU"/>
          </w:rPr>
          <w:t>29.12.2012</w:t>
        </w:r>
      </w:smartTag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г «Об образовании в Российской Федерации» в редакции от </w:t>
      </w:r>
      <w:smartTag w:uri="urn:schemas-microsoft-com:office:smarttags" w:element="date">
        <w:smartTagPr>
          <w:attr w:name="ls" w:val="trans"/>
          <w:attr w:name="Month" w:val="8"/>
          <w:attr w:name="Day" w:val="3"/>
          <w:attr w:name="Year" w:val="2018"/>
        </w:smartTagPr>
        <w:r w:rsidRPr="008915C8">
          <w:rPr>
            <w:rFonts w:ascii="Times New Roman" w:eastAsia="Times New Roman" w:hAnsi="Times New Roman" w:cs="Times New Roman"/>
            <w:color w:val="000000"/>
            <w:sz w:val="24"/>
            <w:szCs w:val="24"/>
            <w:shd w:val="clear" w:color="auto" w:fill="FFFFFF"/>
            <w:lang w:eastAsia="ru-RU"/>
          </w:rPr>
          <w:t>3 августа 2018 года</w:t>
        </w:r>
      </w:smartTag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</w:t>
      </w:r>
      <w:r w:rsidRPr="008915C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Трудовым кодексом Российской Федерации и другими нормативными актами, регулирующими трудовые отношения между работником и работодателем.</w:t>
      </w:r>
    </w:p>
    <w:p w:rsidR="008915C8" w:rsidRPr="008915C8" w:rsidRDefault="008915C8" w:rsidP="008915C8">
      <w:pPr>
        <w:spacing w:after="0" w:line="240" w:lineRule="auto"/>
        <w:jc w:val="both"/>
        <w:rPr>
          <w:rFonts w:ascii="Verdana" w:eastAsia="Times New Roman" w:hAnsi="Verdana" w:cs="Times New Roman"/>
          <w:i/>
          <w:iCs/>
          <w:color w:val="333333"/>
          <w:sz w:val="23"/>
          <w:szCs w:val="23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1.2. Данная инструкция регламентирует основные трудовые функции, должностные обязанности воспитателя детского сада, права, ответственность, а также взаимоотношения и связи по должности в дошкольном образовательном учреждении. </w:t>
      </w:r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1.2. Воспитатель детского сада принимается на работу и освобождается от должности заведующим </w:t>
      </w:r>
      <w:r w:rsidRPr="008915C8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дошкольным образовательным учреждением в соответствии с требованиями Трудового Кодекса Российской Федерации</w:t>
      </w: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915C8" w:rsidRPr="008915C8" w:rsidRDefault="008915C8" w:rsidP="008915C8">
      <w:pPr>
        <w:spacing w:after="0" w:line="240" w:lineRule="auto"/>
        <w:jc w:val="both"/>
        <w:rPr>
          <w:rFonts w:ascii="Verdana" w:eastAsia="Times New Roman" w:hAnsi="Verdana" w:cs="Times New Roman"/>
          <w:color w:val="333333"/>
          <w:sz w:val="23"/>
          <w:szCs w:val="23"/>
          <w:lang w:eastAsia="ru-RU"/>
        </w:rPr>
      </w:pPr>
      <w:r w:rsidRPr="008915C8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 xml:space="preserve">1.3. </w:t>
      </w:r>
      <w:proofErr w:type="gramStart"/>
      <w:r w:rsidRPr="008915C8">
        <w:rPr>
          <w:rFonts w:ascii="Times New Roman" w:eastAsia="Times New Roman" w:hAnsi="Times New Roman" w:cs="Times New Roman"/>
          <w:color w:val="000000"/>
          <w:spacing w:val="3"/>
          <w:sz w:val="24"/>
          <w:szCs w:val="24"/>
          <w:lang w:eastAsia="ru-RU"/>
        </w:rPr>
        <w:t>В</w:t>
      </w: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оспитатель дошкольного образовательного учреждения должен иметь высшее образование или среднее профессиональное образование в рамках укрупненных групп направлений подготовки высшего образования и специальностей среднего профессионального образования "Образование и педагогические науки" либо высшее образование или среднее профессиональное образование и дополнительное профессиональное образование по направлению деятельности в образовательной организации без предъявления требований к стажу работы.</w:t>
      </w:r>
      <w:proofErr w:type="gramEnd"/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1.4. Воспитатель ДОУ непосредственно подчиняется заведующему, выполняет свои должностные обязанности под руководством старшего воспитателя.</w:t>
      </w:r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1.5. </w:t>
      </w: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К педагогической деятельности не допускаются лица:</w:t>
      </w: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</w:p>
    <w:p w:rsidR="008915C8" w:rsidRPr="008915C8" w:rsidRDefault="008915C8" w:rsidP="004A17AE">
      <w:pPr>
        <w:numPr>
          <w:ilvl w:val="0"/>
          <w:numId w:val="3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лишенные права заниматься педагогической деятельностью в соответствии с вступившим в законную силу приговором суда; </w:t>
      </w:r>
    </w:p>
    <w:p w:rsidR="008915C8" w:rsidRPr="008915C8" w:rsidRDefault="008915C8" w:rsidP="004A17AE">
      <w:pPr>
        <w:numPr>
          <w:ilvl w:val="0"/>
          <w:numId w:val="3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имеющие или имевшие судимость за преступления, состав и виды которых установлены законодательством Российской Федерации; </w:t>
      </w:r>
    </w:p>
    <w:p w:rsidR="008915C8" w:rsidRPr="008915C8" w:rsidRDefault="008915C8" w:rsidP="004A17AE">
      <w:pPr>
        <w:numPr>
          <w:ilvl w:val="0"/>
          <w:numId w:val="37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признанные</w:t>
      </w:r>
      <w:proofErr w:type="gramEnd"/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недееспособными в установленном федеральным законом порядке; </w:t>
      </w:r>
    </w:p>
    <w:p w:rsidR="008915C8" w:rsidRPr="008915C8" w:rsidRDefault="008915C8" w:rsidP="004A17AE">
      <w:pPr>
        <w:numPr>
          <w:ilvl w:val="0"/>
          <w:numId w:val="37"/>
        </w:numPr>
        <w:spacing w:after="0" w:line="240" w:lineRule="auto"/>
        <w:jc w:val="both"/>
        <w:rPr>
          <w:rFonts w:ascii="Verdana" w:eastAsia="Times New Roman" w:hAnsi="Verdana" w:cs="Times New Roman"/>
          <w:color w:val="333333"/>
          <w:sz w:val="23"/>
          <w:szCs w:val="23"/>
          <w:lang w:eastAsia="ru-RU"/>
        </w:rPr>
      </w:pP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имеющие заболевания, предусмотренные установленным перечнем.</w:t>
      </w:r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1.6. </w:t>
      </w:r>
      <w:r w:rsidRPr="008915C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 своей профессиональной деятельности воспитатель ДОУ должен руководствоваться:</w:t>
      </w:r>
    </w:p>
    <w:p w:rsidR="008915C8" w:rsidRPr="008915C8" w:rsidRDefault="008915C8" w:rsidP="004A17AE">
      <w:pPr>
        <w:numPr>
          <w:ilvl w:val="0"/>
          <w:numId w:val="3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Конституцией Российской Федерации;</w:t>
      </w:r>
    </w:p>
    <w:p w:rsidR="008915C8" w:rsidRPr="008915C8" w:rsidRDefault="008915C8" w:rsidP="004A17AE">
      <w:pPr>
        <w:numPr>
          <w:ilvl w:val="0"/>
          <w:numId w:val="3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Федеральным законом «Об образовании в Российской Федерации»;</w:t>
      </w:r>
    </w:p>
    <w:p w:rsidR="008915C8" w:rsidRPr="008915C8" w:rsidRDefault="008915C8" w:rsidP="004A17AE">
      <w:pPr>
        <w:numPr>
          <w:ilvl w:val="0"/>
          <w:numId w:val="3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законодательными актами Российской Федерации;</w:t>
      </w:r>
    </w:p>
    <w:p w:rsidR="008915C8" w:rsidRPr="008915C8" w:rsidRDefault="008915C8" w:rsidP="004A17AE">
      <w:pPr>
        <w:numPr>
          <w:ilvl w:val="0"/>
          <w:numId w:val="3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Порядком организации и осуществления образовательной деятельности по основным общеобразовательным программам - образовательным программам дошкольного образования</w:t>
      </w: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8915C8" w:rsidRPr="008915C8" w:rsidRDefault="008915C8" w:rsidP="004A17AE">
      <w:pPr>
        <w:numPr>
          <w:ilvl w:val="0"/>
          <w:numId w:val="3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СанПиН 2.4.1.3049-13 «Санитарно-эпидемиологические требования к устройству, содержанию и организации режима работы дошкольных образовательных организаций» с изменениями на 27 августа 2015г;</w:t>
      </w:r>
    </w:p>
    <w:p w:rsidR="008915C8" w:rsidRPr="008915C8" w:rsidRDefault="008915C8" w:rsidP="004A17AE">
      <w:pPr>
        <w:numPr>
          <w:ilvl w:val="0"/>
          <w:numId w:val="3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Федеральным государственным образовательным стандартом дошкольного образования;</w:t>
      </w:r>
    </w:p>
    <w:p w:rsidR="008915C8" w:rsidRPr="008915C8" w:rsidRDefault="008915C8" w:rsidP="004A17AE">
      <w:pPr>
        <w:numPr>
          <w:ilvl w:val="0"/>
          <w:numId w:val="3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Уставом и локальными актами дошкольного образовательного учреждения;</w:t>
      </w:r>
    </w:p>
    <w:p w:rsidR="008915C8" w:rsidRPr="008915C8" w:rsidRDefault="008915C8" w:rsidP="004A17AE">
      <w:pPr>
        <w:numPr>
          <w:ilvl w:val="0"/>
          <w:numId w:val="3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Правилами внутреннего трудового распорядка, утвержденными в дошкольном образовательном учреждении;</w:t>
      </w:r>
    </w:p>
    <w:p w:rsidR="008915C8" w:rsidRPr="008915C8" w:rsidRDefault="008915C8" w:rsidP="004A17AE">
      <w:pPr>
        <w:numPr>
          <w:ilvl w:val="0"/>
          <w:numId w:val="3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Коллективным договором;</w:t>
      </w:r>
    </w:p>
    <w:p w:rsidR="008915C8" w:rsidRPr="008915C8" w:rsidRDefault="008915C8" w:rsidP="004A17AE">
      <w:pPr>
        <w:numPr>
          <w:ilvl w:val="0"/>
          <w:numId w:val="3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приказами и распоряжениями заведующего детским садом;</w:t>
      </w:r>
    </w:p>
    <w:p w:rsidR="008915C8" w:rsidRPr="008915C8" w:rsidRDefault="008915C8" w:rsidP="004A17AE">
      <w:pPr>
        <w:numPr>
          <w:ilvl w:val="0"/>
          <w:numId w:val="3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Трудовым договором и Договором, заключенным с родителями (законными представителями) ребенка и др.</w:t>
      </w:r>
    </w:p>
    <w:p w:rsidR="008915C8" w:rsidRPr="008915C8" w:rsidRDefault="008915C8" w:rsidP="004A17AE">
      <w:pPr>
        <w:numPr>
          <w:ilvl w:val="0"/>
          <w:numId w:val="3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правилами и нормами охраны труда и пожарной безопасности;</w:t>
      </w:r>
    </w:p>
    <w:p w:rsidR="008915C8" w:rsidRPr="008915C8" w:rsidRDefault="008915C8" w:rsidP="004A17AE">
      <w:pPr>
        <w:numPr>
          <w:ilvl w:val="0"/>
          <w:numId w:val="38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инструкцией по охране труда для воспитателя ДОУ.</w:t>
      </w:r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1.7. Работник также должен руководствоваться инструкцией по охране труда для воспитателя ДОУ, другими инструкциями по охране труда при выполнении работ на рабочем месте, при эксплуатац</w:t>
      </w:r>
      <w:proofErr w:type="gramStart"/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ии ау</w:t>
      </w:r>
      <w:proofErr w:type="gramEnd"/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дио- и видеотехники.</w:t>
      </w:r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1.8. </w:t>
      </w: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Воспитатель должен знать:</w:t>
      </w:r>
    </w:p>
    <w:p w:rsidR="008915C8" w:rsidRPr="008915C8" w:rsidRDefault="008915C8" w:rsidP="004A17AE">
      <w:pPr>
        <w:numPr>
          <w:ilvl w:val="0"/>
          <w:numId w:val="39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приоритетные направления развития </w:t>
      </w:r>
      <w:proofErr w:type="spellStart"/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</w:t>
      </w:r>
      <w:proofErr w:type="spellEnd"/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-образовательной системы Российской Федерации, законов и иных нормативных правовых актов, регламентирующих образовательно-воспитательную деятельность в Российской Федерации;</w:t>
      </w:r>
    </w:p>
    <w:p w:rsidR="008915C8" w:rsidRPr="008915C8" w:rsidRDefault="008915C8" w:rsidP="004A17AE">
      <w:pPr>
        <w:numPr>
          <w:ilvl w:val="0"/>
          <w:numId w:val="39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нормативные документы по вопросам обучения и воспитания детей в дошкольных образовательных учреждениях;</w:t>
      </w:r>
    </w:p>
    <w:p w:rsidR="008915C8" w:rsidRPr="008915C8" w:rsidRDefault="008915C8" w:rsidP="004A17AE">
      <w:pPr>
        <w:numPr>
          <w:ilvl w:val="0"/>
          <w:numId w:val="39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положения Федерального государственного образовательного стандарта дошкольного образования;</w:t>
      </w:r>
    </w:p>
    <w:p w:rsidR="008915C8" w:rsidRPr="008915C8" w:rsidRDefault="008915C8" w:rsidP="004A17AE">
      <w:pPr>
        <w:numPr>
          <w:ilvl w:val="0"/>
          <w:numId w:val="39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законодательство о правах ребенка;</w:t>
      </w:r>
    </w:p>
    <w:p w:rsidR="008915C8" w:rsidRPr="008915C8" w:rsidRDefault="008915C8" w:rsidP="004A17AE">
      <w:pPr>
        <w:numPr>
          <w:ilvl w:val="0"/>
          <w:numId w:val="39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закономерности возрастного развития, стадии и кризисы развития, социализацию личности, индикаторы индивидуальных особенностей траекторий жизни, их возможные девиации, а также основы их психодиагностики;</w:t>
      </w:r>
    </w:p>
    <w:p w:rsidR="008915C8" w:rsidRPr="008915C8" w:rsidRDefault="008915C8" w:rsidP="004A17AE">
      <w:pPr>
        <w:numPr>
          <w:ilvl w:val="0"/>
          <w:numId w:val="39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историю, теорию, закономерности и принципы построения и функционирования образовательных (педагогических) систем, роль и место образования в жизни личности и общества;</w:t>
      </w:r>
    </w:p>
    <w:p w:rsidR="008915C8" w:rsidRPr="008915C8" w:rsidRDefault="008915C8" w:rsidP="004A17AE">
      <w:pPr>
        <w:numPr>
          <w:ilvl w:val="0"/>
          <w:numId w:val="39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основы </w:t>
      </w:r>
      <w:proofErr w:type="spellStart"/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психодидактики</w:t>
      </w:r>
      <w:proofErr w:type="spellEnd"/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поликультурного образования;</w:t>
      </w:r>
    </w:p>
    <w:p w:rsidR="008915C8" w:rsidRPr="008915C8" w:rsidRDefault="008915C8" w:rsidP="004A17AE">
      <w:pPr>
        <w:numPr>
          <w:ilvl w:val="0"/>
          <w:numId w:val="39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основы методики воспитательной работы, основные принципы </w:t>
      </w:r>
      <w:proofErr w:type="spellStart"/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деятельностного</w:t>
      </w:r>
      <w:proofErr w:type="spellEnd"/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подхода, виды и приемы современных педагогических технологий;</w:t>
      </w:r>
    </w:p>
    <w:p w:rsidR="008915C8" w:rsidRPr="008915C8" w:rsidRDefault="008915C8" w:rsidP="004A17AE">
      <w:pPr>
        <w:numPr>
          <w:ilvl w:val="0"/>
          <w:numId w:val="39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нормативные документы по вопросам воспитания детей;</w:t>
      </w:r>
    </w:p>
    <w:p w:rsidR="008915C8" w:rsidRPr="008915C8" w:rsidRDefault="008915C8" w:rsidP="004A17AE">
      <w:pPr>
        <w:numPr>
          <w:ilvl w:val="0"/>
          <w:numId w:val="39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нормативные правовые, руководящие и инструктивные документы, регулирующие организацию и проведение мероприятий за пределами территории дошкольной образовательной организации (экскурсий, походов и т.п.);</w:t>
      </w:r>
    </w:p>
    <w:p w:rsidR="008915C8" w:rsidRPr="008915C8" w:rsidRDefault="008915C8" w:rsidP="004A17AE">
      <w:pPr>
        <w:numPr>
          <w:ilvl w:val="0"/>
          <w:numId w:val="39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педагогические закономерности организации образовательного и воспитательного процесса;</w:t>
      </w:r>
    </w:p>
    <w:p w:rsidR="008915C8" w:rsidRPr="008915C8" w:rsidRDefault="008915C8" w:rsidP="004A17AE">
      <w:pPr>
        <w:numPr>
          <w:ilvl w:val="0"/>
          <w:numId w:val="39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законы развития личности и проявления личностных свойств, психологические законы периодизации и кризисов развития;</w:t>
      </w:r>
    </w:p>
    <w:p w:rsidR="008915C8" w:rsidRPr="008915C8" w:rsidRDefault="008915C8" w:rsidP="004A17AE">
      <w:pPr>
        <w:numPr>
          <w:ilvl w:val="0"/>
          <w:numId w:val="39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закономерности формирования детских сообществ, их социально-психологических особенности и закономерности развития;</w:t>
      </w:r>
    </w:p>
    <w:p w:rsidR="008915C8" w:rsidRPr="008915C8" w:rsidRDefault="008915C8" w:rsidP="004A17AE">
      <w:pPr>
        <w:numPr>
          <w:ilvl w:val="0"/>
          <w:numId w:val="39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основные закономерности семейных отношений, позволяющие эффективно работать с родительской общественностью;</w:t>
      </w:r>
    </w:p>
    <w:p w:rsidR="008915C8" w:rsidRPr="008915C8" w:rsidRDefault="008915C8" w:rsidP="004A17AE">
      <w:pPr>
        <w:numPr>
          <w:ilvl w:val="0"/>
          <w:numId w:val="39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основы психодиагностики и основные признаки отклонения в развитии детей;</w:t>
      </w:r>
    </w:p>
    <w:p w:rsidR="008915C8" w:rsidRPr="008915C8" w:rsidRDefault="008915C8" w:rsidP="004A17AE">
      <w:pPr>
        <w:numPr>
          <w:ilvl w:val="0"/>
          <w:numId w:val="39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специфику дошкольного образования и особенностей организации работы с детьми раннего и дошкольного возраста;</w:t>
      </w:r>
    </w:p>
    <w:p w:rsidR="008915C8" w:rsidRPr="008915C8" w:rsidRDefault="008915C8" w:rsidP="004A17AE">
      <w:pPr>
        <w:numPr>
          <w:ilvl w:val="0"/>
          <w:numId w:val="39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общие закономерности развития ребенка в раннем и дошкольном возрасте;</w:t>
      </w:r>
    </w:p>
    <w:p w:rsidR="008915C8" w:rsidRPr="008915C8" w:rsidRDefault="008915C8" w:rsidP="004A17AE">
      <w:pPr>
        <w:numPr>
          <w:ilvl w:val="0"/>
          <w:numId w:val="39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основные психологические подходы: культурно-исторический, </w:t>
      </w:r>
      <w:proofErr w:type="spellStart"/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деятельностный</w:t>
      </w:r>
      <w:proofErr w:type="spellEnd"/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и личностный;</w:t>
      </w:r>
    </w:p>
    <w:p w:rsidR="008915C8" w:rsidRPr="008915C8" w:rsidRDefault="008915C8" w:rsidP="004A17AE">
      <w:pPr>
        <w:numPr>
          <w:ilvl w:val="0"/>
          <w:numId w:val="39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основы дошкольной педагогики, включая классические системы дошкольного воспитания;</w:t>
      </w:r>
    </w:p>
    <w:p w:rsidR="008915C8" w:rsidRPr="008915C8" w:rsidRDefault="008915C8" w:rsidP="004A17AE">
      <w:pPr>
        <w:numPr>
          <w:ilvl w:val="0"/>
          <w:numId w:val="39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особенности становления и развития детских деятельностей в раннем и дошкольном возрасте;</w:t>
      </w:r>
    </w:p>
    <w:p w:rsidR="008915C8" w:rsidRPr="008915C8" w:rsidRDefault="008915C8" w:rsidP="004A17AE">
      <w:pPr>
        <w:numPr>
          <w:ilvl w:val="0"/>
          <w:numId w:val="39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основы теории физического, познавательного и личностного развития детей раннего и дошкольного возраста;</w:t>
      </w:r>
    </w:p>
    <w:p w:rsidR="008915C8" w:rsidRPr="008915C8" w:rsidRDefault="008915C8" w:rsidP="004A17AE">
      <w:pPr>
        <w:numPr>
          <w:ilvl w:val="0"/>
          <w:numId w:val="39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современные тенденции развития дошкольного образования;</w:t>
      </w:r>
    </w:p>
    <w:p w:rsidR="008915C8" w:rsidRPr="008915C8" w:rsidRDefault="008915C8" w:rsidP="004A17AE">
      <w:pPr>
        <w:numPr>
          <w:ilvl w:val="0"/>
          <w:numId w:val="39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конвенцию о правах ребенка;</w:t>
      </w:r>
    </w:p>
    <w:p w:rsidR="008915C8" w:rsidRPr="008915C8" w:rsidRDefault="008915C8" w:rsidP="004A17AE">
      <w:pPr>
        <w:numPr>
          <w:ilvl w:val="0"/>
          <w:numId w:val="39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трудовое законодательство Российской Федерации;</w:t>
      </w:r>
    </w:p>
    <w:p w:rsidR="008915C8" w:rsidRPr="008915C8" w:rsidRDefault="008915C8" w:rsidP="004A17AE">
      <w:pPr>
        <w:numPr>
          <w:ilvl w:val="0"/>
          <w:numId w:val="39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приоритетные направления развития образовательной системы Российской Федерации;</w:t>
      </w:r>
    </w:p>
    <w:p w:rsidR="008915C8" w:rsidRPr="008915C8" w:rsidRDefault="008915C8" w:rsidP="004A17AE">
      <w:pPr>
        <w:numPr>
          <w:ilvl w:val="0"/>
          <w:numId w:val="39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законы и другие нормативные правовые акты, регламентирующие образовательную деятельность дошкольного образовательного учреждения;</w:t>
      </w:r>
    </w:p>
    <w:p w:rsidR="008915C8" w:rsidRPr="008915C8" w:rsidRDefault="008915C8" w:rsidP="004A17AE">
      <w:pPr>
        <w:numPr>
          <w:ilvl w:val="0"/>
          <w:numId w:val="39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инструкцию по охране жизни и здоровья детей;</w:t>
      </w:r>
    </w:p>
    <w:p w:rsidR="008915C8" w:rsidRPr="008915C8" w:rsidRDefault="008915C8" w:rsidP="004A17AE">
      <w:pPr>
        <w:numPr>
          <w:ilvl w:val="0"/>
          <w:numId w:val="39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педагогику, детскую, возрастную и социальную психологию;</w:t>
      </w:r>
    </w:p>
    <w:p w:rsidR="008915C8" w:rsidRPr="008915C8" w:rsidRDefault="008915C8" w:rsidP="004A17AE">
      <w:pPr>
        <w:numPr>
          <w:ilvl w:val="0"/>
          <w:numId w:val="39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психологию отношений, индивидуальные и возрастные особенности детей;</w:t>
      </w:r>
    </w:p>
    <w:p w:rsidR="008915C8" w:rsidRPr="008915C8" w:rsidRDefault="008915C8" w:rsidP="004A17AE">
      <w:pPr>
        <w:numPr>
          <w:ilvl w:val="0"/>
          <w:numId w:val="39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возрастную физиологию и гигиену;</w:t>
      </w:r>
    </w:p>
    <w:p w:rsidR="008915C8" w:rsidRPr="008915C8" w:rsidRDefault="008915C8" w:rsidP="004A17AE">
      <w:pPr>
        <w:numPr>
          <w:ilvl w:val="0"/>
          <w:numId w:val="39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методы, формы и технологию мониторинга деятельности воспитанников дошкольных образовательных учреждений;</w:t>
      </w:r>
    </w:p>
    <w:p w:rsidR="008915C8" w:rsidRPr="008915C8" w:rsidRDefault="008915C8" w:rsidP="004A17AE">
      <w:pPr>
        <w:numPr>
          <w:ilvl w:val="0"/>
          <w:numId w:val="39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педагогическую этику;</w:t>
      </w:r>
    </w:p>
    <w:p w:rsidR="008915C8" w:rsidRPr="008915C8" w:rsidRDefault="008915C8" w:rsidP="004A17AE">
      <w:pPr>
        <w:numPr>
          <w:ilvl w:val="0"/>
          <w:numId w:val="39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теорию и методику воспитательной работы, организации свободного времени воспитанников детских садов;</w:t>
      </w:r>
    </w:p>
    <w:p w:rsidR="008915C8" w:rsidRPr="008915C8" w:rsidRDefault="008915C8" w:rsidP="004A17AE">
      <w:pPr>
        <w:numPr>
          <w:ilvl w:val="0"/>
          <w:numId w:val="39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новейшие достижения в области методики дошкольного воспитания;</w:t>
      </w:r>
    </w:p>
    <w:p w:rsidR="008915C8" w:rsidRPr="008915C8" w:rsidRDefault="008915C8" w:rsidP="004A17AE">
      <w:pPr>
        <w:numPr>
          <w:ilvl w:val="0"/>
          <w:numId w:val="39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современные педагогические технологии продуктивного, дифференцированного, развивающего обучения, реализации </w:t>
      </w:r>
      <w:proofErr w:type="spellStart"/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компетентностного</w:t>
      </w:r>
      <w:proofErr w:type="spellEnd"/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подхода;</w:t>
      </w:r>
    </w:p>
    <w:p w:rsidR="008915C8" w:rsidRPr="008915C8" w:rsidRDefault="008915C8" w:rsidP="004A17AE">
      <w:pPr>
        <w:numPr>
          <w:ilvl w:val="0"/>
          <w:numId w:val="39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методы убеждения, аргументации своей позиции, установления контактов с воспитанниками ДОУ разного возраста, их родителями (законными представителями) и коллегами, являющимися сотрудниками;</w:t>
      </w:r>
    </w:p>
    <w:p w:rsidR="008915C8" w:rsidRPr="008915C8" w:rsidRDefault="008915C8" w:rsidP="004A17AE">
      <w:pPr>
        <w:numPr>
          <w:ilvl w:val="0"/>
          <w:numId w:val="39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технологии диагностики причин конфликтных ситуаций, их профилактики и разрешения;</w:t>
      </w:r>
    </w:p>
    <w:p w:rsidR="008915C8" w:rsidRPr="008915C8" w:rsidRDefault="008915C8" w:rsidP="004A17AE">
      <w:pPr>
        <w:numPr>
          <w:ilvl w:val="0"/>
          <w:numId w:val="39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основы экологии, экономики, социологии;</w:t>
      </w: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ab/>
      </w:r>
    </w:p>
    <w:p w:rsidR="008915C8" w:rsidRPr="008915C8" w:rsidRDefault="008915C8" w:rsidP="004A17AE">
      <w:pPr>
        <w:numPr>
          <w:ilvl w:val="0"/>
          <w:numId w:val="39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трудовое законодательство Российской Федерации;</w:t>
      </w:r>
    </w:p>
    <w:p w:rsidR="008915C8" w:rsidRPr="008915C8" w:rsidRDefault="008915C8" w:rsidP="004A17AE">
      <w:pPr>
        <w:numPr>
          <w:ilvl w:val="0"/>
          <w:numId w:val="39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основы работы с текстовыми и графическими редакторами, презентациями, электронной почтой и </w:t>
      </w:r>
      <w:proofErr w:type="spellStart"/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web</w:t>
      </w:r>
      <w:proofErr w:type="spellEnd"/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-браузерами, мультимедийным оборудованием;</w:t>
      </w:r>
    </w:p>
    <w:p w:rsidR="008915C8" w:rsidRPr="008915C8" w:rsidRDefault="008915C8" w:rsidP="004A17AE">
      <w:pPr>
        <w:numPr>
          <w:ilvl w:val="0"/>
          <w:numId w:val="39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Правила внутреннего трудового распорядка, утвержденные в дошкольном образовательном учреждении;</w:t>
      </w:r>
    </w:p>
    <w:p w:rsidR="008915C8" w:rsidRPr="008915C8" w:rsidRDefault="008915C8" w:rsidP="004A17AE">
      <w:pPr>
        <w:numPr>
          <w:ilvl w:val="0"/>
          <w:numId w:val="39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санитарно-эпидемиологические требования, предъявляемые к организации образовательного процесса в детском саду;</w:t>
      </w:r>
    </w:p>
    <w:p w:rsidR="008915C8" w:rsidRPr="008915C8" w:rsidRDefault="008915C8" w:rsidP="004A17AE">
      <w:pPr>
        <w:numPr>
          <w:ilvl w:val="0"/>
          <w:numId w:val="39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правила и требования охраны труда и пожарной безопасности в дошкольных образовательных учреждениях.</w:t>
      </w:r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1.9. </w:t>
      </w: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Воспитатель ДОУ должен уметь:</w:t>
      </w:r>
    </w:p>
    <w:p w:rsidR="008915C8" w:rsidRPr="008915C8" w:rsidRDefault="008915C8" w:rsidP="004A17AE">
      <w:pPr>
        <w:numPr>
          <w:ilvl w:val="0"/>
          <w:numId w:val="4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владеть формами и методами обучения, в том числе выходящими за рамки учебных занятий: проектная и исследовательская деятельность, эксперименты, полевая практика и т.п.;</w:t>
      </w:r>
      <w:proofErr w:type="gramEnd"/>
    </w:p>
    <w:p w:rsidR="008915C8" w:rsidRPr="008915C8" w:rsidRDefault="008915C8" w:rsidP="004A17AE">
      <w:pPr>
        <w:numPr>
          <w:ilvl w:val="0"/>
          <w:numId w:val="4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разрабатывать (осваивать) и применять современные психолого-педагогические технологии, основанные на знании законов развития личности;</w:t>
      </w:r>
    </w:p>
    <w:p w:rsidR="008915C8" w:rsidRPr="008915C8" w:rsidRDefault="008915C8" w:rsidP="004A17AE">
      <w:pPr>
        <w:numPr>
          <w:ilvl w:val="0"/>
          <w:numId w:val="4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организовывать различные виды образовательной деятельности: </w:t>
      </w:r>
      <w:proofErr w:type="gramStart"/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игровую</w:t>
      </w:r>
      <w:proofErr w:type="gramEnd"/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, исследовательскую, проектную, художественно-продуктивную, культурно-досуговую с учетом возможностей образовательной организации, места жительства и историко-культурного своеобразия региона;</w:t>
      </w:r>
    </w:p>
    <w:p w:rsidR="008915C8" w:rsidRPr="008915C8" w:rsidRDefault="008915C8" w:rsidP="004A17AE">
      <w:pPr>
        <w:numPr>
          <w:ilvl w:val="0"/>
          <w:numId w:val="4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общаться с детьми, признавать их достоинство, понимая и принимая их;</w:t>
      </w:r>
    </w:p>
    <w:p w:rsidR="008915C8" w:rsidRPr="008915C8" w:rsidRDefault="008915C8" w:rsidP="004A17AE">
      <w:pPr>
        <w:numPr>
          <w:ilvl w:val="0"/>
          <w:numId w:val="4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защищать достоинство и интересы воспитанников, помогать детям, оказавшимся в конфликтной ситуации и/или неблагоприятных условиях;</w:t>
      </w:r>
    </w:p>
    <w:p w:rsidR="008915C8" w:rsidRPr="008915C8" w:rsidRDefault="008915C8" w:rsidP="004A17AE">
      <w:pPr>
        <w:numPr>
          <w:ilvl w:val="0"/>
          <w:numId w:val="40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владеть методами организации экскурсий, походов и экспедиций и т.п.;</w:t>
      </w:r>
    </w:p>
    <w:p w:rsidR="008915C8" w:rsidRPr="008915C8" w:rsidRDefault="008915C8" w:rsidP="004A17AE">
      <w:pPr>
        <w:numPr>
          <w:ilvl w:val="0"/>
          <w:numId w:val="40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сотрудничать с другими педагогическими работниками и другими специалистами в решении воспитательных задач;</w:t>
      </w:r>
    </w:p>
    <w:p w:rsidR="008915C8" w:rsidRPr="008915C8" w:rsidRDefault="008915C8" w:rsidP="004A17AE">
      <w:pPr>
        <w:numPr>
          <w:ilvl w:val="0"/>
          <w:numId w:val="40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понимать документацию специалистов (психологов, дефектологов, логопедов и т.д.);</w:t>
      </w:r>
    </w:p>
    <w:p w:rsidR="008915C8" w:rsidRPr="008915C8" w:rsidRDefault="008915C8" w:rsidP="004A17AE">
      <w:pPr>
        <w:numPr>
          <w:ilvl w:val="0"/>
          <w:numId w:val="40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организовывать виды деятельности, осуществляемые в раннем и дошкольном возрасте: предметная, познавательно-исследовательская, игра (ролевая, режиссерская, с правилом), продуктивная; конструирование, создания широких возможностей для развития свободной игры детей, в том числе обеспечения игрового времени и пространства;</w:t>
      </w:r>
    </w:p>
    <w:p w:rsidR="008915C8" w:rsidRPr="008915C8" w:rsidRDefault="008915C8" w:rsidP="004A17AE">
      <w:pPr>
        <w:numPr>
          <w:ilvl w:val="0"/>
          <w:numId w:val="40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применять методы физического, познавательного и личностного развития детей раннего и дошкольного возраста в соответствии с образовательной программой организации;</w:t>
      </w:r>
    </w:p>
    <w:p w:rsidR="008915C8" w:rsidRPr="008915C8" w:rsidRDefault="008915C8" w:rsidP="004A17AE">
      <w:pPr>
        <w:numPr>
          <w:ilvl w:val="0"/>
          <w:numId w:val="40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использовать методы и средства анализа психолого-педагогического мониторинга, позволяющие оценить результаты освоения детьми образовательных программ, степень </w:t>
      </w:r>
      <w:proofErr w:type="spellStart"/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сформированности</w:t>
      </w:r>
      <w:proofErr w:type="spellEnd"/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 них качеств, необходимых для дальнейшего обучения и развития на следующих уровнях обучения;</w:t>
      </w:r>
    </w:p>
    <w:p w:rsidR="008915C8" w:rsidRPr="008915C8" w:rsidRDefault="008915C8" w:rsidP="004A17AE">
      <w:pPr>
        <w:numPr>
          <w:ilvl w:val="0"/>
          <w:numId w:val="40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владеть всеми видами развивающих деятельностей дошкольника (игровой, продуктивной, познавательно-исследовательской);</w:t>
      </w:r>
    </w:p>
    <w:p w:rsidR="008915C8" w:rsidRPr="008915C8" w:rsidRDefault="008915C8" w:rsidP="004A17AE">
      <w:pPr>
        <w:numPr>
          <w:ilvl w:val="0"/>
          <w:numId w:val="40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выстраивать партнерское взаимодействие с родителями (законными представителями) детей раннего и дошкольного возраста для решения образовательных задач, использовать методы и средства для их психолого-педагогического просвещения;</w:t>
      </w:r>
    </w:p>
    <w:p w:rsidR="008915C8" w:rsidRPr="008915C8" w:rsidRDefault="008915C8" w:rsidP="004A17AE">
      <w:pPr>
        <w:numPr>
          <w:ilvl w:val="0"/>
          <w:numId w:val="40"/>
        </w:num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владеть ИКТ-компетентностями, необходимыми и достаточными для планирования, реализации и оценки образовательной работы с детьми раннего и дошкольного возраста.</w:t>
      </w:r>
      <w:proofErr w:type="gramEnd"/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1.10. Воспитатель должен пройти обучение и иметь навыки в оказании первой помощи пострадавшим, знать порядок действий при возникновении пожара или иной чрезвычайной ситуации и эвакуации в дошкольном образовательном учреждении.</w:t>
      </w:r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1.11. Воспитатель должен строго соблюдать Конвенцию ООН о правах ребенка и Федеральный закон от 24.07.98 № 124-ФЗ в редакции от 4 июня 2018 года "Об основных гарантиях прав ребенка в Российской Федерации".</w:t>
      </w:r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Трудовые функции</w:t>
      </w:r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</w:pP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Основными трудовыми функциями воспитателя ДОУ являются:</w:t>
      </w:r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2.1. Педагогическая деятельность по проектированию и реализации образовательного процесса в организациях дошкольного образования.</w:t>
      </w:r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2.1.1.​ Обучение.</w:t>
      </w:r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2.1.2. Воспитательная деятельность.</w:t>
      </w:r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2.1.3.​ Развивающая деятельность.</w:t>
      </w:r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2.2. Педагогическая деятельность по реализации программ дошкольного образования.</w:t>
      </w:r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Должностные обязанности</w:t>
      </w:r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Воспитатель имеет следующие должностные обязанности:</w:t>
      </w:r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3.1. </w:t>
      </w:r>
      <w:r w:rsidRPr="008915C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 рамках трудовой функции образования:</w:t>
      </w:r>
    </w:p>
    <w:p w:rsidR="008915C8" w:rsidRPr="008915C8" w:rsidRDefault="008915C8" w:rsidP="004A17AE">
      <w:pPr>
        <w:numPr>
          <w:ilvl w:val="0"/>
          <w:numId w:val="4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осуществление профессиональной деятельности в соответствии с требованиями Федеральных государственных образовательных стандартов дошкольного образования;</w:t>
      </w:r>
    </w:p>
    <w:p w:rsidR="008915C8" w:rsidRPr="008915C8" w:rsidRDefault="008915C8" w:rsidP="004A17AE">
      <w:pPr>
        <w:numPr>
          <w:ilvl w:val="0"/>
          <w:numId w:val="4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планирование и проведение учебных занятий;</w:t>
      </w:r>
    </w:p>
    <w:p w:rsidR="008915C8" w:rsidRPr="008915C8" w:rsidRDefault="008915C8" w:rsidP="004A17AE">
      <w:pPr>
        <w:numPr>
          <w:ilvl w:val="0"/>
          <w:numId w:val="4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универсальных учебных действий;</w:t>
      </w:r>
    </w:p>
    <w:p w:rsidR="008915C8" w:rsidRPr="008915C8" w:rsidRDefault="008915C8" w:rsidP="004A17AE">
      <w:pPr>
        <w:numPr>
          <w:ilvl w:val="0"/>
          <w:numId w:val="41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мотивации к обучению.</w:t>
      </w:r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3.2. </w:t>
      </w:r>
      <w:r w:rsidRPr="008915C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 рамках трудовой функции воспитательной деятельности:</w:t>
      </w:r>
    </w:p>
    <w:p w:rsidR="008915C8" w:rsidRPr="008915C8" w:rsidRDefault="008915C8" w:rsidP="004A17AE">
      <w:pPr>
        <w:numPr>
          <w:ilvl w:val="0"/>
          <w:numId w:val="4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современных, в том числе интерактивных, форм и методов воспитательной работы;</w:t>
      </w:r>
    </w:p>
    <w:p w:rsidR="008915C8" w:rsidRPr="008915C8" w:rsidRDefault="008915C8" w:rsidP="004A17AE">
      <w:pPr>
        <w:numPr>
          <w:ilvl w:val="0"/>
          <w:numId w:val="4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проектирование и реализация воспитательных программ;</w:t>
      </w: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8915C8" w:rsidRPr="008915C8" w:rsidRDefault="008915C8" w:rsidP="004A17AE">
      <w:pPr>
        <w:numPr>
          <w:ilvl w:val="0"/>
          <w:numId w:val="4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воспитательных возможностей различных видов деятельности ребенка (учебной, игровой, трудовой, спортивной, художественной и т.д.);</w:t>
      </w:r>
    </w:p>
    <w:p w:rsidR="008915C8" w:rsidRPr="008915C8" w:rsidRDefault="008915C8" w:rsidP="004A17AE">
      <w:pPr>
        <w:numPr>
          <w:ilvl w:val="0"/>
          <w:numId w:val="4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проектирование ситуаций и событий, развивающих эмоционально-ценностную сферу ребенка (культуру переживаний и ценностные ориентации ребенка);</w:t>
      </w:r>
    </w:p>
    <w:p w:rsidR="008915C8" w:rsidRPr="008915C8" w:rsidRDefault="008915C8" w:rsidP="004A17AE">
      <w:pPr>
        <w:numPr>
          <w:ilvl w:val="0"/>
          <w:numId w:val="4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создание, поддержание уклада, атмосферы и традиций жизни дошкольной образовательной организации;</w:t>
      </w:r>
    </w:p>
    <w:p w:rsidR="008915C8" w:rsidRPr="008915C8" w:rsidRDefault="008915C8" w:rsidP="004A17AE">
      <w:pPr>
        <w:numPr>
          <w:ilvl w:val="0"/>
          <w:numId w:val="4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у детей познавательной активности, самостоятельности, инициативы, творческих способностей, формирование гражданской позиции, способности к труду и жизни в условиях современного мира, формирование у воспитанников ДОУ культуры здорового и безопасного образа жизни;</w:t>
      </w: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8915C8" w:rsidRPr="008915C8" w:rsidRDefault="008915C8" w:rsidP="004A17AE">
      <w:pPr>
        <w:numPr>
          <w:ilvl w:val="0"/>
          <w:numId w:val="4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толерантности и навыков поведения в изменяющейся поликультурной среде;</w:t>
      </w:r>
    </w:p>
    <w:p w:rsidR="008915C8" w:rsidRPr="008915C8" w:rsidRDefault="008915C8" w:rsidP="004A17AE">
      <w:pPr>
        <w:numPr>
          <w:ilvl w:val="0"/>
          <w:numId w:val="4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 конструктивных воспитательных усилий родителей (законных представителей), помощь семье в решении вопросов воспитания ребенка;</w:t>
      </w:r>
    </w:p>
    <w:p w:rsidR="008915C8" w:rsidRPr="008915C8" w:rsidRDefault="008915C8" w:rsidP="004A17AE">
      <w:pPr>
        <w:numPr>
          <w:ilvl w:val="0"/>
          <w:numId w:val="42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осуществление </w:t>
      </w:r>
      <w:proofErr w:type="spellStart"/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-образовательной деятельности детей, обеспечивая выполнение образовательной программы в соответствии с Федеральным государственным образовательным стандартом дошкольного образования (ФГОС </w:t>
      </w:r>
      <w:proofErr w:type="gramStart"/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ДО</w:t>
      </w:r>
      <w:proofErr w:type="gramEnd"/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) и </w:t>
      </w:r>
      <w:proofErr w:type="gramStart"/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годовым</w:t>
      </w:r>
      <w:proofErr w:type="gramEnd"/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планом дошкольного образовательного учреждения.</w:t>
      </w:r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3.3. </w:t>
      </w:r>
      <w:r w:rsidRPr="008915C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 рамках трудовой функции развивающей деятельности:</w:t>
      </w:r>
    </w:p>
    <w:p w:rsidR="008915C8" w:rsidRPr="008915C8" w:rsidRDefault="008915C8" w:rsidP="004A17AE">
      <w:pPr>
        <w:numPr>
          <w:ilvl w:val="0"/>
          <w:numId w:val="4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выявление в ходе наблюдения поведенческих и личностных проблем ребенка, связанных с особенностями их развития;</w:t>
      </w:r>
    </w:p>
    <w:p w:rsidR="008915C8" w:rsidRPr="008915C8" w:rsidRDefault="008915C8" w:rsidP="004A17AE">
      <w:pPr>
        <w:numPr>
          <w:ilvl w:val="0"/>
          <w:numId w:val="4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применение инструментария и методов диагностики и оценки показателей уровня и динамики развития ребенка;</w:t>
      </w:r>
    </w:p>
    <w:p w:rsidR="008915C8" w:rsidRPr="008915C8" w:rsidRDefault="008915C8" w:rsidP="004A17AE">
      <w:pPr>
        <w:numPr>
          <w:ilvl w:val="0"/>
          <w:numId w:val="4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освоение и применение психолого-педагогических технологий (в том числе инклюзивных), необходимых для адресной работы с различными контингентами детей: одаренные дети, социально уязвимые дети, дети, попавшие в трудные жизненные ситуации, дети-мигранты, дети-сироты, дети с особыми образовательными </w:t>
      </w: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потребностями (</w:t>
      </w:r>
      <w:proofErr w:type="spellStart"/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аутисты</w:t>
      </w:r>
      <w:proofErr w:type="spellEnd"/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дети с синдромом дефицита внимания и </w:t>
      </w:r>
      <w:proofErr w:type="spellStart"/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гиперактивностью</w:t>
      </w:r>
      <w:proofErr w:type="spellEnd"/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др.), дети с ограниченными возможностями здоровья, дети с девиациями поведения, дети с зависимостью;</w:t>
      </w:r>
      <w:proofErr w:type="gramEnd"/>
    </w:p>
    <w:p w:rsidR="008915C8" w:rsidRPr="008915C8" w:rsidRDefault="008915C8" w:rsidP="004A17AE">
      <w:pPr>
        <w:numPr>
          <w:ilvl w:val="0"/>
          <w:numId w:val="4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взаимодействие с другими специалистами в рамках психолого-медико-педагогического консилиума;</w:t>
      </w:r>
    </w:p>
    <w:p w:rsidR="008915C8" w:rsidRPr="008915C8" w:rsidRDefault="008915C8" w:rsidP="004A17AE">
      <w:pPr>
        <w:numPr>
          <w:ilvl w:val="0"/>
          <w:numId w:val="4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разработка (совместно с другими специалистами) и реализация совместно с родителями (законными представителями) программ индивидуального развития ребенка;</w:t>
      </w:r>
    </w:p>
    <w:p w:rsidR="008915C8" w:rsidRPr="008915C8" w:rsidRDefault="008915C8" w:rsidP="004A17AE">
      <w:pPr>
        <w:numPr>
          <w:ilvl w:val="0"/>
          <w:numId w:val="4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освоение и адекватное применение специальных технологий и методов, позволяющих проводить коррекционно-развивающую работу;</w:t>
      </w:r>
    </w:p>
    <w:p w:rsidR="008915C8" w:rsidRPr="008915C8" w:rsidRDefault="008915C8" w:rsidP="004A17AE">
      <w:pPr>
        <w:numPr>
          <w:ilvl w:val="0"/>
          <w:numId w:val="43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у детей познавательной активности, самостоятельности, инициативы, творческих способностей, способности к труду и жизни в условиях современного мира, формирование у детей культуры здорового и безопасного образа жизни.</w:t>
      </w:r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3.4. </w:t>
      </w:r>
      <w:r w:rsidRPr="008915C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 рамках трудовой функции педагогической деятельности по реализации программ дошкольного образования:</w:t>
      </w:r>
    </w:p>
    <w:p w:rsidR="008915C8" w:rsidRPr="008915C8" w:rsidRDefault="008915C8" w:rsidP="004A17AE">
      <w:pPr>
        <w:numPr>
          <w:ilvl w:val="0"/>
          <w:numId w:val="4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 в разработке основной образовательной программы дошкольной образовательной организации в соответствии с Федеральным государственным образовательным стандартом дошкольного образования;</w:t>
      </w:r>
    </w:p>
    <w:p w:rsidR="008915C8" w:rsidRPr="008915C8" w:rsidRDefault="008915C8" w:rsidP="004A17AE">
      <w:pPr>
        <w:numPr>
          <w:ilvl w:val="0"/>
          <w:numId w:val="4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 в создании безопасной и психологически комфортной образовательной среды дошкольной образовательной организации через обеспечение безопасности жизни детей, поддержание эмоционального благополучия ребенка в период пребывания в ДОУ;</w:t>
      </w:r>
      <w:proofErr w:type="gramEnd"/>
    </w:p>
    <w:p w:rsidR="008915C8" w:rsidRPr="008915C8" w:rsidRDefault="008915C8" w:rsidP="004A17AE">
      <w:pPr>
        <w:numPr>
          <w:ilvl w:val="0"/>
          <w:numId w:val="4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планирование и реализация образовательной работы в группе детей раннего и/или дошкольного возраста в соответствии с Федеральным государственным образовательным стандартом дошкольного образования  и образовательными программами;</w:t>
      </w:r>
    </w:p>
    <w:p w:rsidR="008915C8" w:rsidRPr="008915C8" w:rsidRDefault="008915C8" w:rsidP="004A17AE">
      <w:pPr>
        <w:numPr>
          <w:ilvl w:val="0"/>
          <w:numId w:val="4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и проведение педагогического мониторинга освоения детьми образовательной программы и анализ образовательной работы в группе детей раннего и/или дошкольного возраста;</w:t>
      </w:r>
    </w:p>
    <w:p w:rsidR="008915C8" w:rsidRPr="008915C8" w:rsidRDefault="008915C8" w:rsidP="004A17AE">
      <w:pPr>
        <w:numPr>
          <w:ilvl w:val="0"/>
          <w:numId w:val="4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 в планировании и корректировке образовательных задач (совместно с психологом и другими специалистами) по результатам мониторинга с учетом индивидуальных особенностей развития каждого ребенка раннего и/или дошкольного возраста;</w:t>
      </w:r>
    </w:p>
    <w:p w:rsidR="008915C8" w:rsidRPr="008915C8" w:rsidRDefault="008915C8" w:rsidP="004A17AE">
      <w:pPr>
        <w:numPr>
          <w:ilvl w:val="0"/>
          <w:numId w:val="4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реализация педагогических рекомендаций специалистов (психолога, логопеда, дефектолога и др.) в работе с детьми;</w:t>
      </w:r>
    </w:p>
    <w:p w:rsidR="008915C8" w:rsidRPr="008915C8" w:rsidRDefault="008915C8" w:rsidP="004A17AE">
      <w:pPr>
        <w:numPr>
          <w:ilvl w:val="0"/>
          <w:numId w:val="4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развитие профессионально значимых компетенций, необходимых для решения образовательных задач развития детей раннего и дошкольного возраста с учетом особенностей возрастных и индивидуальных особенностей их развития;</w:t>
      </w:r>
    </w:p>
    <w:p w:rsidR="008915C8" w:rsidRPr="008915C8" w:rsidRDefault="008915C8" w:rsidP="004A17AE">
      <w:pPr>
        <w:numPr>
          <w:ilvl w:val="0"/>
          <w:numId w:val="4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психологической готовности к школьному обучению;</w:t>
      </w: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8915C8" w:rsidRPr="008915C8" w:rsidRDefault="008915C8" w:rsidP="004A17AE">
      <w:pPr>
        <w:numPr>
          <w:ilvl w:val="0"/>
          <w:numId w:val="4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позитивного психологического климата в группе и условий для доброжелательных отношений между детьми, в том числе принадлежащими к разным национально-культурным, религиозным общностям и социальным слоям, а также с различными (в том числе ограниченными) возможностями здоровья;</w:t>
      </w: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8915C8" w:rsidRPr="008915C8" w:rsidRDefault="008915C8" w:rsidP="004A17AE">
      <w:pPr>
        <w:numPr>
          <w:ilvl w:val="0"/>
          <w:numId w:val="4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видов деятельности, осуществляемых в раннем и дошкольном возрасте: предметной, познавательно-исследовательской, игры (ролевой, режиссерской, с правилом), продуктивной; конструирования, создания широких возможностей для развития свободной игры детей, в том числе обеспечение игрового времени и пространства;</w:t>
      </w:r>
    </w:p>
    <w:p w:rsidR="008915C8" w:rsidRPr="008915C8" w:rsidRDefault="008915C8" w:rsidP="004A17AE">
      <w:pPr>
        <w:numPr>
          <w:ilvl w:val="0"/>
          <w:numId w:val="4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конструктивного взаимодействия детей в разных видах деятельности, создание условий для свободного выбора детьми деятельности, участников совместной деятельности, материалов;</w:t>
      </w:r>
    </w:p>
    <w:p w:rsidR="008915C8" w:rsidRPr="008915C8" w:rsidRDefault="008915C8" w:rsidP="004A17AE">
      <w:pPr>
        <w:numPr>
          <w:ilvl w:val="0"/>
          <w:numId w:val="4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активное использование </w:t>
      </w:r>
      <w:proofErr w:type="spellStart"/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недирективной</w:t>
      </w:r>
      <w:proofErr w:type="spellEnd"/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помощи и поддержка детской инициативы и самостоятельности в различных видах деятельности;</w:t>
      </w:r>
    </w:p>
    <w:p w:rsidR="008915C8" w:rsidRPr="008915C8" w:rsidRDefault="008915C8" w:rsidP="004A17AE">
      <w:pPr>
        <w:numPr>
          <w:ilvl w:val="0"/>
          <w:numId w:val="4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организация образовательного процесса на основе непосредственного общения с каждым ребенком детского сада с учетом его особых образовательных потребностей.</w:t>
      </w:r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3.5. Осуществляет наблюдение за поведением детей в период их адаптации в дошкольном образовательном учреждении, создает благоприятные условия для легкой и быстрой адаптации.</w:t>
      </w:r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3.6. Создает благоприятную микросреду и морально-психологический климат для каждого ребенка. Способствует развитию общения детей. Помогает воспитанникам решать </w:t>
      </w:r>
      <w:r w:rsidRPr="008915C8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lastRenderedPageBreak/>
        <w:t>возникшие проблемы в общении с детьми в группе, педагогическими работниками ДОУ, родителями (лицами, их заменяющими).</w:t>
      </w:r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3.7. В соответствии с индивидуальными и возрастными интересами воспитанников совершенствует жизнедеятельность группы воспитанников детского сада. Соблюдает права и свободы детей. </w:t>
      </w:r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3.8. Осуществляет надлежащий присмотр за детьми группы в строгом соответствии с требованиями инструкции по охране жизни и здоровья детей в помещениях и на детских прогулочных площадках дошкольного образовательного учреждения.</w:t>
      </w:r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3.9. Совместно с музыкальным руководителем и инструктором по физической культуре готовит праздники, организует досуг детей.</w:t>
      </w:r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3.10. Обеспечивает охрану жизни, здоровья и безопасность воспитанников во время </w:t>
      </w:r>
      <w:proofErr w:type="spellStart"/>
      <w:r w:rsidRPr="008915C8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воспитательно</w:t>
      </w:r>
      <w:proofErr w:type="spellEnd"/>
      <w:r w:rsidRPr="008915C8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-образовательного процесса в дошкольном образовательном учреждении, на его территории, во время прогулок, экскурсий и поездок.</w:t>
      </w:r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3.11. Проводит наблюдения (мониторинг) за здоровьем, развитием и воспитанием детей, в том числе с помощью электронных форм. Ведет активную пропаганду здорового образа жизни среди воспитанников.</w:t>
      </w:r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3.12. С уважением и заботой относится к каждому ребенку в своей группе, проявляет выдержку и педагогический такт в общении с детьми и их родителями.</w:t>
      </w:r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3.13. Принимает участие в процедуре мониторинга: в начале учебного года - для определения зоны образовательных потребностей каждого воспитанника; в конце года - в выявлении уровня достижений каждым воспитанником итоговых показателей освоения программы, динамики формирования интегративных качеств.</w:t>
      </w:r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3.14. Строго соблюдает должностную инструкцию, установленный в ДОУ режим дня и расписание образовательной деятельности воспитанников детского сада.</w:t>
      </w:r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3.15. На основе изучения индивидуальных особенностей, рекомендаций педагога-психолога планирует и проводит с детьми с ограниченными возможностями здоровья коррекционно-развивающую работу.</w:t>
      </w:r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 xml:space="preserve">3.16. Координирует деятельность помощника воспитателя, младшего воспитателя </w:t>
      </w: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рамках единого </w:t>
      </w:r>
      <w:proofErr w:type="spellStart"/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-образовательного процесса в группе.</w:t>
      </w:r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3.17. Участвует в работе педагогических, методических советов, других формах методической работы, в работе по проведению родительских собраний, оздоровительных, воспитательных и других мероприятий, предусмотренных образовательной программой ДОУ, в организации и проведении методической и консультативной помощи родителям (лицам, их заменяющим). </w:t>
      </w:r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3.18. Взаимодействует с родителями (законными представителями) воспитанников по вопросам реализации основной образовательной программы, стратегии и тактики </w:t>
      </w:r>
      <w:proofErr w:type="spellStart"/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-образовательного процесса.</w:t>
      </w:r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3.19. Поддерживает надлежащий порядок на своем рабочем месте, в групповых комнатах детского сада и на прогулочной площадке. Бережно и аккуратно использует имущество, методическую литературу и пособия.</w:t>
      </w:r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pacing w:val="3"/>
          <w:sz w:val="24"/>
          <w:szCs w:val="24"/>
          <w:lang w:eastAsia="ru-RU"/>
        </w:rPr>
        <w:t>3.20. Строго соблюдает нормы охраны труда и правила пожарной безопасности в дошкольном образовательном учреждении.</w:t>
      </w:r>
    </w:p>
    <w:p w:rsidR="008915C8" w:rsidRPr="008915C8" w:rsidRDefault="008915C8" w:rsidP="008915C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3.21. Своевременно информирует медицинского работника об изменениях в состоянии здоровья детей, родителей - о плановых профилактических прививках.</w:t>
      </w:r>
    </w:p>
    <w:p w:rsidR="008915C8" w:rsidRPr="008915C8" w:rsidRDefault="008915C8" w:rsidP="008915C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3.22. Осуществляет периодическое обновление содержания тематических стендов для родителей, оформление группы и информационных стендов к конкурсам и праздничным датам.</w:t>
      </w:r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3.23. </w:t>
      </w:r>
      <w:r w:rsidRPr="008915C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Ведет в установленном порядке следующую документацию:</w:t>
      </w:r>
    </w:p>
    <w:p w:rsidR="008915C8" w:rsidRPr="008915C8" w:rsidRDefault="008915C8" w:rsidP="004A17AE">
      <w:pPr>
        <w:numPr>
          <w:ilvl w:val="0"/>
          <w:numId w:val="4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перспективный план;</w:t>
      </w:r>
    </w:p>
    <w:p w:rsidR="008915C8" w:rsidRPr="008915C8" w:rsidRDefault="008915C8" w:rsidP="004A17AE">
      <w:pPr>
        <w:numPr>
          <w:ilvl w:val="0"/>
          <w:numId w:val="4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 образовательно-воспитательной работы;</w:t>
      </w:r>
    </w:p>
    <w:p w:rsidR="008915C8" w:rsidRPr="008915C8" w:rsidRDefault="008915C8" w:rsidP="004A17AE">
      <w:pPr>
        <w:numPr>
          <w:ilvl w:val="0"/>
          <w:numId w:val="4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журнал (табель) посещения воспитанников дошкольного образовательного учреждения;</w:t>
      </w:r>
    </w:p>
    <w:p w:rsidR="008915C8" w:rsidRPr="008915C8" w:rsidRDefault="008915C8" w:rsidP="004A17AE">
      <w:pPr>
        <w:numPr>
          <w:ilvl w:val="0"/>
          <w:numId w:val="4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паспорт группы;</w:t>
      </w:r>
    </w:p>
    <w:p w:rsidR="008915C8" w:rsidRPr="008915C8" w:rsidRDefault="008915C8" w:rsidP="004A17AE">
      <w:pPr>
        <w:numPr>
          <w:ilvl w:val="0"/>
          <w:numId w:val="4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журнал здоровья;</w:t>
      </w:r>
    </w:p>
    <w:p w:rsidR="008915C8" w:rsidRPr="008915C8" w:rsidRDefault="008915C8" w:rsidP="004A17AE">
      <w:pPr>
        <w:numPr>
          <w:ilvl w:val="0"/>
          <w:numId w:val="4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протоколы родительских собраний;</w:t>
      </w:r>
    </w:p>
    <w:p w:rsidR="008915C8" w:rsidRPr="008915C8" w:rsidRDefault="008915C8" w:rsidP="004A17AE">
      <w:pPr>
        <w:numPr>
          <w:ilvl w:val="0"/>
          <w:numId w:val="45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диагностические материалы.</w:t>
      </w:r>
    </w:p>
    <w:p w:rsidR="008915C8" w:rsidRPr="008915C8" w:rsidRDefault="008915C8" w:rsidP="004A17AE">
      <w:pPr>
        <w:numPr>
          <w:ilvl w:val="0"/>
          <w:numId w:val="45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другую документацию воспитателя согласно номенклатуре дел в соответствии с приказом заведующего дошкольным образовательным учреждением.</w:t>
      </w:r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3.24. Проходит освоение дополнительных профессиональных образовательных программ профессиональной переподготовки или повышения квалификации, а также ежегодный периодический медицинский осмотр по установленному в ДОУ графику.</w:t>
      </w:r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3.25. Выполняет требования заведующего и медицинского работника, старшего воспитателя, которые связаны с педагогической деятельностью и охраной жизни и здоровья воспитанников в дошкольном образовательном учреждении.</w:t>
      </w:r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Права воспитателя</w:t>
      </w:r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Воспитатель ДОУ имеет следующие права в пределах своей компетенции:</w:t>
      </w:r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4.1. Принимать участие в работе творческих групп дошкольного образовательного учреждения.</w:t>
      </w:r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4.2. Устанавливать деловые контакты со сторонними образовательными организациями, организациями дополнительного образования.</w:t>
      </w:r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4.3. Вносить свои предложения администрации ДОУ по улучшению образовательного и воспитательного процесса, а также в процессе разработки </w:t>
      </w:r>
      <w:proofErr w:type="spellStart"/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-образовательной программы и годового плана дошкольного образовательного учреждения;</w:t>
      </w:r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4.4. Свободно выбирать и использовать методики обучения и воспитания, учебные пособия и материалы, соответствующие </w:t>
      </w:r>
      <w:proofErr w:type="spellStart"/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-образовательной программе, утвержденной дошкольным образовательным учреждением.</w:t>
      </w:r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4.5. Представлять свой опыт педагогической работы на педагогических советах, методических объединениях, родительских собраниях, отчетных итоговых мероприятиях и в печатных изданиях специализированной направленности.</w:t>
      </w:r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4.6. Знакомиться с проектами решений заведующего детским садом, которые касаются его непосредственной деятельности.</w:t>
      </w:r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4.7. Ознакомиться с новой должностной инструкцией воспитателя ДОУ (детского сада), составленной на основе </w:t>
      </w:r>
      <w:proofErr w:type="spellStart"/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профстандарта</w:t>
      </w:r>
      <w:proofErr w:type="spellEnd"/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 в соответствии с ФГОС дошкольного образования, получить ее на руки.</w:t>
      </w:r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4.8. Воспитатель имеет право на создание администрацией дошкольного образовательного учреждения условий, необходимых для выполнения своих профессиональных и должностных обязанностей.</w:t>
      </w:r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4.9. Участвовать в работе органов самоуправления дошкольным образовательным учреждением, в работе общего собрания работников детского сада.</w:t>
      </w:r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4.10. Своевременно повышать квалификацию и аттестоваться на добровольной основе.</w:t>
      </w:r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4.11. Воспитатель имеет все права, а также право на социальные гарантии, предусмотренные Трудовым кодексом Российской Федерации, Уставом ДОУ, Коллективным договором, Правилами внутреннего трудового распорядка и другими локальными актами дошкольного образовательного учреждения. </w:t>
      </w:r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4.12. Воспитатель ДОУ имеет право на защиту профессиональной чести и достоинства, ознакомиться с жалобами и другими документами, содержащими оценку его деятельности, дать по ним объяснения.</w:t>
      </w:r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4.13. Воспитатель имеет право информировать заведующего, заместителя заведующего по административно-хозяйственной работе (завхоза) о приобретении необходимых в </w:t>
      </w:r>
      <w:proofErr w:type="spellStart"/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воспитательно</w:t>
      </w:r>
      <w:proofErr w:type="spellEnd"/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-образовательной деятельности, развивающих и демонстрационных средств и пособий, необходимости проведения ремонтных работ оборудования и помещения группы.</w:t>
      </w:r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5. Ответственность </w:t>
      </w:r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5.1. </w:t>
      </w:r>
      <w:r w:rsidRPr="008915C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Воспитатель несет персональную ответственность:</w:t>
      </w:r>
    </w:p>
    <w:p w:rsidR="008915C8" w:rsidRPr="008915C8" w:rsidRDefault="008915C8" w:rsidP="004A17AE">
      <w:pPr>
        <w:numPr>
          <w:ilvl w:val="0"/>
          <w:numId w:val="4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за жизнь и здоровье воспитанников детского сада во время </w:t>
      </w:r>
      <w:proofErr w:type="spellStart"/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</w:t>
      </w:r>
      <w:proofErr w:type="spellEnd"/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-образовательного процесса, присмотра в помещениях, на площадке, на прогулке и экскурсиях, выходе и выезде с детьми за пределы дошкольного образовательного учреждения;</w:t>
      </w:r>
    </w:p>
    <w:p w:rsidR="008915C8" w:rsidRPr="008915C8" w:rsidRDefault="008915C8" w:rsidP="004A17AE">
      <w:pPr>
        <w:numPr>
          <w:ilvl w:val="0"/>
          <w:numId w:val="4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нарушение прав и свобод воспитанников;</w:t>
      </w:r>
    </w:p>
    <w:p w:rsidR="008915C8" w:rsidRPr="008915C8" w:rsidRDefault="008915C8" w:rsidP="004A17AE">
      <w:pPr>
        <w:numPr>
          <w:ilvl w:val="0"/>
          <w:numId w:val="4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за неоказание первой доврачебной помощи пострадавшему, не своевременное извещение или скрытие от администрации дошкольного образовательного учреждения несчастного случая;</w:t>
      </w:r>
    </w:p>
    <w:p w:rsidR="008915C8" w:rsidRPr="008915C8" w:rsidRDefault="008915C8" w:rsidP="004A17AE">
      <w:pPr>
        <w:numPr>
          <w:ilvl w:val="0"/>
          <w:numId w:val="46"/>
        </w:num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за нарушение порядка действий в случае возникновения чрезвычайной ситуации и эвакуации в ДОУ.</w:t>
      </w:r>
    </w:p>
    <w:p w:rsidR="008915C8" w:rsidRPr="008915C8" w:rsidRDefault="008915C8" w:rsidP="008915C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5.2. За неисполнение или ненадлежащее исполнение без уважительных причин должностной инструкции воспитателя, Устава дошкольного образовательного учреждения и Правил внутреннего трудового распорядка, иных локальных нормативных актов, законных распоряжений заведующего, в том числе за не использование предоставленных ему прав, воспитатель несет дисциплинарную ответственность в порядке, определенном трудовым законодательством Российской Федерации.</w:t>
      </w:r>
    </w:p>
    <w:p w:rsidR="008915C8" w:rsidRPr="008915C8" w:rsidRDefault="008915C8" w:rsidP="008915C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5.3. За применение, в том числе однократное, методов воспитания, связанных с физическим и (или) психическим насилием над личностью ребенка, а также совершение иного аморального поступка воспитатель ДОУ может быть освобожден от занимаемой должности в соответствии с Трудовым Кодексом Российской Федерации и Федеральным Законом "Об образовании в Российской Федерации". Увольнение за данный поступок не является мерой дисциплинарной ответственности.</w:t>
      </w:r>
    </w:p>
    <w:p w:rsidR="008915C8" w:rsidRPr="008915C8" w:rsidRDefault="008915C8" w:rsidP="008915C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5.4. За умышленное причинение дошкольному образовательному учреждению или участникам </w:t>
      </w:r>
      <w:proofErr w:type="spellStart"/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</w:t>
      </w:r>
      <w:proofErr w:type="spellEnd"/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-образовательного процесса ущерба в связи с исполнением (неисполнением) своих должностных обязанностей воспитатель детского сада несет материальную ответственность в порядке и пределах, установленных трудовым и (или) гражданским законодательством Российской Федерации.</w:t>
      </w:r>
    </w:p>
    <w:p w:rsidR="008915C8" w:rsidRPr="008915C8" w:rsidRDefault="008915C8" w:rsidP="008915C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5.5. За </w:t>
      </w: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невыполнение требований охраны труда, несоблюдения правил пожарной безопасности, </w:t>
      </w: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санитарно-гигиенических правил и норм организации </w:t>
      </w:r>
      <w:proofErr w:type="spellStart"/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</w:t>
      </w:r>
      <w:proofErr w:type="spellEnd"/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-образовательного процесса и режима </w:t>
      </w: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 группе воспитанников</w:t>
      </w: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воспитатель несет ответственность в пределах определенных административным законодательством РФ.</w:t>
      </w:r>
    </w:p>
    <w:p w:rsidR="008915C8" w:rsidRPr="008915C8" w:rsidRDefault="008915C8" w:rsidP="008915C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5.6. За умышленное причинение дошкольному образовательному учреждению или участникам </w:t>
      </w:r>
      <w:proofErr w:type="spellStart"/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</w:t>
      </w:r>
      <w:proofErr w:type="spellEnd"/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-образовательного процесса материального ущерба в связи с исполнением (неисполнением) своих должностных обязанностей воспитатель несёт материальную ответственность в порядке и в пределах, определенных трудовым и (или) гражданским законодательством Российской Федерации.</w:t>
      </w:r>
    </w:p>
    <w:p w:rsidR="008915C8" w:rsidRPr="008915C8" w:rsidRDefault="008915C8" w:rsidP="008915C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5.7. За правонарушения, совершенные в процессе осуществления </w:t>
      </w:r>
      <w:proofErr w:type="spellStart"/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воспитательно</w:t>
      </w:r>
      <w:proofErr w:type="spellEnd"/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-образовательной деятельности несет ответственность в пределах, определенных административным,  уголовным  и гражданским законодательством Российской Федерации.</w:t>
      </w:r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6. Взаимоотношения. Связи по должности </w:t>
      </w:r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Воспитатель дошкольного образовательного учреждения:</w:t>
      </w:r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6.1. Работает в режиме выполнения объема установленной ему нагрузки по графику, составленному исходя из 36-часовой рабочей недели, с учетом участия в обязательных плановых мероприятиях и самостоятельного планирования работы, на которую не установлены нормы выработки. </w:t>
      </w:r>
    </w:p>
    <w:p w:rsidR="008915C8" w:rsidRPr="008915C8" w:rsidRDefault="008915C8" w:rsidP="008915C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6.2. Выступает на совещаниях, педагогических советах и семинарах, других мероприятиях по вопросам воспитания и образования воспитанников.</w:t>
      </w:r>
    </w:p>
    <w:p w:rsidR="008915C8" w:rsidRPr="008915C8" w:rsidRDefault="008915C8" w:rsidP="008915C8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</w:pPr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6.3. Информирует заведующего ДОУ, заместителя директора по административно-хозяйственной работе (завхоза) обо всех недостатках в обеспечении </w:t>
      </w:r>
      <w:proofErr w:type="spellStart"/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воспитательно</w:t>
      </w:r>
      <w:proofErr w:type="spellEnd"/>
      <w:r w:rsidRPr="008915C8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-образовательного процесса и организации условий деятельности, соответствующих нормам охраны труда и пожарной безопасности. Вносит свои предложения по устранению недостатков, по оптимизации работы воспитателя.</w:t>
      </w:r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6.4. Заменяет временно отсутствующего воспитателя детского сада на основании почасовой оплаты и в соответствии с тарификацией.</w:t>
      </w:r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6.5. Получает от администрации дошкольного образовательного учреждения материалы нормативно-правового и организационно-методического характера, знакомится под расписку с соответствующими документами.</w:t>
      </w:r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6.6. Осуществляет систематический обмен информацией по вопросам, входящим в его компетенцию, с администрацией, педагогическими работниками и персоналом кухни дошкольного образовательного учреждения.</w:t>
      </w:r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6.7. Своевременно информирует заведующего ДОУ (при отсутствии – иное должностное лицо) о</w:t>
      </w:r>
      <w:r w:rsidRPr="008915C8">
        <w:rPr>
          <w:rFonts w:ascii="Times New Roman" w:eastAsia="Times New Roman" w:hAnsi="Times New Roman" w:cs="Times New Roman"/>
          <w:spacing w:val="2"/>
          <w:sz w:val="24"/>
          <w:szCs w:val="24"/>
          <w:shd w:val="clear" w:color="auto" w:fill="FFFFFF"/>
          <w:lang w:eastAsia="ru-RU"/>
        </w:rPr>
        <w:t xml:space="preserve"> каждом несчастном случае, случаях возникновения групповых инфекционных и неинфекционных заболеваний, аварийных ситуаций в работе систем </w:t>
      </w:r>
      <w:proofErr w:type="spellStart"/>
      <w:r w:rsidRPr="008915C8">
        <w:rPr>
          <w:rFonts w:ascii="Times New Roman" w:eastAsia="Times New Roman" w:hAnsi="Times New Roman" w:cs="Times New Roman"/>
          <w:spacing w:val="2"/>
          <w:sz w:val="24"/>
          <w:szCs w:val="24"/>
          <w:shd w:val="clear" w:color="auto" w:fill="FFFFFF"/>
          <w:lang w:eastAsia="ru-RU"/>
        </w:rPr>
        <w:t>энерго</w:t>
      </w:r>
      <w:proofErr w:type="spellEnd"/>
      <w:r w:rsidRPr="008915C8">
        <w:rPr>
          <w:rFonts w:ascii="Times New Roman" w:eastAsia="Times New Roman" w:hAnsi="Times New Roman" w:cs="Times New Roman"/>
          <w:spacing w:val="2"/>
          <w:sz w:val="24"/>
          <w:szCs w:val="24"/>
          <w:shd w:val="clear" w:color="auto" w:fill="FFFFFF"/>
          <w:lang w:eastAsia="ru-RU"/>
        </w:rPr>
        <w:t>- и водоснабжения, канализации, а также при других выявленных нарушениях санитарных правил, которые создают угрозу возникновения и распространения инфекционных заболеваний и массовых отравлений.</w:t>
      </w:r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915C8" w:rsidRPr="008915C8" w:rsidRDefault="008915C8" w:rsidP="008915C8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 Заключительные положения</w:t>
      </w:r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7.1. Ознакомление сотрудника с настоящей должностной инструкцией осуществляется при приеме на работу (до подписания трудового договора).</w:t>
      </w:r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7.2. Один экземпляр должностной инструкции находится у работодателя, второй – у сотрудника.</w:t>
      </w:r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7.3. Факт ознакомления работника с настоящей инструкцией подтверждается подписью в экземпляре должностной инструкции, хранящемся у заведующего ДОУ, а также в журнале ознакомления с должностными инструкциями </w:t>
      </w:r>
      <w:r w:rsidRPr="008915C8">
        <w:rPr>
          <w:rFonts w:ascii="Times New Roman" w:eastAsia="Times New Roman" w:hAnsi="Times New Roman" w:cs="Times New Roman"/>
          <w:color w:val="FFFFFF"/>
          <w:sz w:val="8"/>
          <w:szCs w:val="8"/>
          <w:lang w:eastAsia="ru-RU"/>
        </w:rPr>
        <w:t>http://ohrana-tryda.com/node/634</w:t>
      </w:r>
    </w:p>
    <w:p w:rsidR="008915C8" w:rsidRPr="008915C8" w:rsidRDefault="008915C8" w:rsidP="008915C8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915C8">
        <w:rPr>
          <w:rFonts w:ascii="Times New Roman" w:eastAsia="Times New Roman" w:hAnsi="Times New Roman" w:cs="Times New Roman"/>
          <w:sz w:val="24"/>
          <w:szCs w:val="24"/>
          <w:lang w:eastAsia="ru-RU"/>
        </w:rPr>
        <w:t>7.4. Контроль исполнения данной должностной инструкции возлагается на старшего воспитателя дошкольного образовательного учреждения.</w:t>
      </w:r>
    </w:p>
    <w:p w:rsidR="00206B0C" w:rsidRPr="00206B0C" w:rsidRDefault="00206B0C" w:rsidP="005D1B06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06B0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Должностная инструкция старшего воспитателя </w:t>
      </w:r>
    </w:p>
    <w:p w:rsidR="00206B0C" w:rsidRPr="00206B0C" w:rsidRDefault="00206B0C" w:rsidP="005D1B06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 Общие положения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1.1. Должность старшего воспитателя относится к категории педагогического персонала.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1.2. На должность старшего воспитателя образовательной организации (далее – ОО) </w:t>
      </w:r>
      <w:bookmarkStart w:id="2" w:name="_GoBack"/>
      <w:bookmarkEnd w:id="2"/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принимается лицо, имеющее высшее профессиональное образование по направлению подготовки «Образование и педагогика» и стаж работы в должности воспитателя не менее двух лет.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1.3. Старший воспитатель принимается и освобождается от должности руководителем ОО.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1.4. Старший воспитатель должен знать: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приоритетные направления развития образовательной системы РФ;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– законы, решения правительства и органов управления образованием по вопросам образования;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– Конвенцию о правах ребенка;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педагогику, детскую, возрастную и социальную психологию;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психологию отношений, индивидуальные и возрастные особенности детей;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– возрастную физиологию и гигиену;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методы и формы мониторинга деятельности </w:t>
      </w:r>
      <w:proofErr w:type="gramStart"/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педагогическую этику;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теорию и методику воспитательной работы, организации свободного времени </w:t>
      </w:r>
      <w:proofErr w:type="gramStart"/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– методы управления образовательными системами;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современные педагогические технологии продуктивного, дифференцированного обучения, реализации </w:t>
      </w:r>
      <w:proofErr w:type="spellStart"/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компетентностного</w:t>
      </w:r>
      <w:proofErr w:type="spellEnd"/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подхода, развивающего обучения;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– методы убеждения, аргументации своей позиции, установления контактов с обучающимися разного возраста, их родителями (лицами, их заменяющими), коллегами по работе;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– технологии диагностики причин конфликтных ситуаций, их профилактики и разрешения;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основы экологии, экономики, социологии;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– трудовое законодательство;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– основы работы с текстовыми редакторами, электронными таблицами, электронной почтой и браузерами, мультимедийным оборудованием;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правила внутреннего трудового распорядка ОО;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правила по охране труда и пожарной безопасности.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2. Должностные обязанности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Старший воспитатель выполняет следующие должностные обязанности:</w:t>
      </w:r>
    </w:p>
    <w:p w:rsidR="00206B0C" w:rsidRPr="00206B0C" w:rsidRDefault="00206B0C" w:rsidP="00206B0C">
      <w:pPr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– добросовестно исполняет свои трудовые обязанности, возложенные на него трудовым договором;</w:t>
      </w:r>
    </w:p>
    <w:p w:rsidR="00206B0C" w:rsidRPr="00206B0C" w:rsidRDefault="00206B0C" w:rsidP="00206B0C">
      <w:pPr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– соблюдает правила внутреннего трудового распорядка;</w:t>
      </w:r>
    </w:p>
    <w:p w:rsidR="00206B0C" w:rsidRPr="00206B0C" w:rsidRDefault="00206B0C" w:rsidP="00206B0C">
      <w:pPr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– соблюдает трудовую дисциплину;</w:t>
      </w:r>
    </w:p>
    <w:p w:rsidR="00206B0C" w:rsidRPr="00206B0C" w:rsidRDefault="00206B0C" w:rsidP="00206B0C">
      <w:pPr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– выполняет установленные нормы труда;</w:t>
      </w:r>
    </w:p>
    <w:p w:rsidR="00206B0C" w:rsidRPr="00206B0C" w:rsidRDefault="00206B0C" w:rsidP="00206B0C">
      <w:pPr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– соблюдает требования по охране труда и обеспечению безопасности труда;</w:t>
      </w:r>
    </w:p>
    <w:p w:rsidR="00206B0C" w:rsidRPr="00206B0C" w:rsidRDefault="00206B0C" w:rsidP="00206B0C">
      <w:pPr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– бережно относится к имуществу работодателя (в т. ч. к имуществу третьих лиц, находящемуся у работодателя, если работодатель несет ответственность за сохранность этого имущества) и других работников;</w:t>
      </w:r>
    </w:p>
    <w:p w:rsidR="00206B0C" w:rsidRPr="00206B0C" w:rsidRDefault="00206B0C" w:rsidP="00206B0C">
      <w:pPr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– незамедлительно сообщает работодателю либо непосредственному руководителю о возникновении ситуации, представляющей угрозу жизни и здоровью людей, сохранности имущества работодателя (в т. ч. имущества третьих лиц, находящегося у работодателя, если работодатель несет ответственность за сохранность этого имущества);</w:t>
      </w:r>
    </w:p>
    <w:p w:rsidR="00206B0C" w:rsidRPr="00206B0C" w:rsidRDefault="00206B0C" w:rsidP="00206B0C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осуществляет свою деятельность на высоком профессиональном уровне;</w:t>
      </w:r>
    </w:p>
    <w:p w:rsidR="00206B0C" w:rsidRPr="00206B0C" w:rsidRDefault="00206B0C" w:rsidP="00206B0C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– соблюдает правовые, нравственные и этические нормы, следует требованиям профессиональной этики;</w:t>
      </w:r>
    </w:p>
    <w:p w:rsidR="00206B0C" w:rsidRPr="00206B0C" w:rsidRDefault="00206B0C" w:rsidP="00206B0C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– уважает честь и достоинство обучающихся и других участников образовательных отношений;</w:t>
      </w:r>
    </w:p>
    <w:p w:rsidR="00206B0C" w:rsidRPr="00206B0C" w:rsidRDefault="00206B0C" w:rsidP="00206B0C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– развивает у обучающихся познавательную активность, самостоятельность, инициативу, творческие способности, формирует гражданскую позицию, способность к труду и жизни в условиях современного мира, формирует у обучающихся культуру здорового и безопасного образа жизни;</w:t>
      </w:r>
      <w:proofErr w:type="gramEnd"/>
    </w:p>
    <w:p w:rsidR="00206B0C" w:rsidRPr="00206B0C" w:rsidRDefault="00206B0C" w:rsidP="00206B0C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применяет педагогически обоснованные и обеспечивающие высокое качество образования формы, методы обучения и воспитания;</w:t>
      </w:r>
    </w:p>
    <w:p w:rsidR="00206B0C" w:rsidRPr="00206B0C" w:rsidRDefault="00206B0C" w:rsidP="00206B0C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– учитывает особенности психофизического развития обучающихся и состояние их здоровья, соблюдает специальные условия, необходимые для получения образования лицами с ограниченными возможностями здоровья, взаимодействует при необходимости с медицинскими организациями;</w:t>
      </w:r>
    </w:p>
    <w:p w:rsidR="00206B0C" w:rsidRPr="00206B0C" w:rsidRDefault="00206B0C" w:rsidP="00206B0C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– систематически повышает свой профессиональный уровень;</w:t>
      </w:r>
    </w:p>
    <w:p w:rsidR="00206B0C" w:rsidRPr="00206B0C" w:rsidRDefault="00206B0C" w:rsidP="00206B0C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– проходит аттестацию на соответствие занимаемой должности в порядке, установленном законодательством об образовании;</w:t>
      </w:r>
    </w:p>
    <w:p w:rsidR="00206B0C" w:rsidRPr="00206B0C" w:rsidRDefault="00206B0C" w:rsidP="00206B0C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проходит в соответствии с трудовым законодательством предварительные при поступлении на работу и периодические медицинские осмотры, а также внеочередные медицинские осмотры по направлению работодателя;</w:t>
      </w:r>
    </w:p>
    <w:p w:rsidR="00206B0C" w:rsidRPr="00206B0C" w:rsidRDefault="00206B0C" w:rsidP="00206B0C">
      <w:pPr>
        <w:spacing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проходит в установленном законодательством Российской Федерации порядке обучение и проверку знаний и навыков в области охраны труда;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– соблюдает устав образовательной организации;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осуществляет деятельность по воспитанию детей в ОО;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– содействует созданию благоприятных условий для индивидуального развития и нравственного формирования личности обучающихся, вносит необходимые коррективы в систему их воспитания;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осуществляет изучение личности обучающихся, их склонностей, интересов, содействует росту их познавательной мотивации и становлению их учебной самостоятельности;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– создает благоприятную микросреду и морально-психологический климат для каждого обучающегося;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способствует развитию общения </w:t>
      </w:r>
      <w:proofErr w:type="gramStart"/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помогает </w:t>
      </w:r>
      <w:proofErr w:type="gramStart"/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обучающемуся</w:t>
      </w:r>
      <w:proofErr w:type="gramEnd"/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решать проблемы, возникающие в общении с товарищами, педагогами, родителями (лицами, их заменяющими);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осуществляет оказание помощи </w:t>
      </w:r>
      <w:proofErr w:type="gramStart"/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обучающимся</w:t>
      </w:r>
      <w:proofErr w:type="gramEnd"/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образовательной деятельности, способствует обеспечению уровня их подготовки в соответствии с федеральными государственными образовательными требованиями;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содействует получению </w:t>
      </w:r>
      <w:proofErr w:type="gramStart"/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обучающимися</w:t>
      </w:r>
      <w:proofErr w:type="gramEnd"/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дополнительного образования;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совершенствует жизнедеятельность коллектива </w:t>
      </w:r>
      <w:proofErr w:type="gramStart"/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 соответствии с их индивидуальными и возрастными интересами;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соблюдает права и свободы </w:t>
      </w:r>
      <w:proofErr w:type="gramStart"/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несет ответственность за их жизнь, здоровье и безопасность в период </w:t>
      </w:r>
      <w:proofErr w:type="spellStart"/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-образовательного процесса;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проводит наблюдения (мониторинг) за здоровьем, развитием и воспитанием обучающихся, в том числе с помощью электронных форм;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разрабатывает план (программу) воспитательной работы с </w:t>
      </w:r>
      <w:proofErr w:type="gramStart"/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обучающимися</w:t>
      </w:r>
      <w:proofErr w:type="gramEnd"/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– ведет активную пропаганду здорового образа жизни;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– работает в тесном контакте с педагогическими работниками, родителями обучающихся (лицами, их заменяющими);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– на основе изучения индивидуальных особенностей, рекомендаций педагога-психолога планирует и проводит с обучающимися с ограниченными возможностями здоровья коррекционно-развивающую работу (с группой или индивидуально);</w:t>
      </w:r>
      <w:proofErr w:type="gramEnd"/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– координирует деятельность помощника воспитателя, младшего воспитателя;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– участвует в работе педагогических, методических советов, других формах методической работы, в работе по проведению родительских собраний, оздоровительных, воспитательных и других мероприятий, предусмотренных образовательной программой, в организации и проведении методической и консультативной помощи родителям (лицам, их заменяющим);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– вносит предложения по совершенствованию </w:t>
      </w:r>
      <w:proofErr w:type="spellStart"/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-образовательного процесса;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осуществляет координацию деятельности педагогических работников в проектировании развивающей образовательной среды ОО;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оказывает методическую помощь воспитателям, способствует обобщению передового педагогического опыта, повышению квалификации воспитателей, развитию их творческих инициатив;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– выполняет правила по охране труда и пожарной безопасности.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Права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3.1. Старший воспитатель имеет право: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– участвовать в управлении ОО, защищать свою профессиональную честь и достоинство;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– свободно выбирать и использовать методики обучения и воспитания, учебные пособия и материалы, учебники в соответствии с образовательной программой, утвержденной ОО, методы оценки знаний воспитанников;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представлять на рассмотрение руководителя ОО предложения по вопросам своей деятельности;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получать от руководителей и специалистов ОО информацию, необходимую для осуществления своей деятельности;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– требовать от руководства ОО оказания содействия в исполнении своих должностных обязанностей;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повышать свою профессиональную квалификацию, проходить аттестацию.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3.2. Старший воспитатель также имеет право на рабочее место, соответствующее требованиям охраны труда, и получение от работодателя достоверной информации об условиях и охране труда на рабочем месте.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 Ответственность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Старший воспитатель несет ответственность: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– за неисполнение или ненадлежащее исполнение своих обязанностей, предусмотренных настоящей должностной инструкцией, – в соответствии с действующим трудовым законодательством;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– за правонарушения, совершенные в период осуществления своей деятельности, – в соответствии с действующим гражданским, административным и уголовным законодательством;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– за причинение материального ущерба – в соответствии с действующим законодательством.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06B0C" w:rsidRPr="00206B0C" w:rsidRDefault="00206B0C" w:rsidP="00206B0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p w:rsidR="00206B0C" w:rsidRPr="00206B0C" w:rsidRDefault="00206B0C" w:rsidP="00206B0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206B0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Должностная инструкция</w:t>
      </w:r>
    </w:p>
    <w:p w:rsidR="00206B0C" w:rsidRPr="00206B0C" w:rsidRDefault="00206B0C" w:rsidP="00206B0C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206B0C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инструктора по физической культуре</w:t>
      </w:r>
    </w:p>
    <w:p w:rsidR="00206B0C" w:rsidRPr="00206B0C" w:rsidRDefault="00206B0C" w:rsidP="00206B0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(ДИ-№5)</w:t>
      </w:r>
    </w:p>
    <w:p w:rsidR="00206B0C" w:rsidRPr="00206B0C" w:rsidRDefault="00206B0C" w:rsidP="00206B0C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32"/>
          <w:szCs w:val="32"/>
          <w:lang w:eastAsia="ru-RU"/>
        </w:rPr>
      </w:pP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1. Общие положения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1.1. Настоящая должностная инструкция разработана на основе Профессионального стандарта «Инструктор-методист», утвержденного приказом Министерства труда и социальной защиты РФ № 630н от 8 сентября 2014г</w:t>
      </w:r>
      <w:r w:rsidRPr="00206B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;</w:t>
      </w:r>
      <w:r w:rsidRPr="00206B0C">
        <w:rPr>
          <w:rFonts w:ascii="Times New Roman" w:eastAsia="Times New Roman" w:hAnsi="Times New Roman" w:cs="Times New Roman"/>
          <w:b/>
          <w:sz w:val="24"/>
          <w:szCs w:val="24"/>
          <w:shd w:val="clear" w:color="auto" w:fill="FFFFFF"/>
          <w:lang w:eastAsia="ru-RU"/>
        </w:rPr>
        <w:t xml:space="preserve"> </w:t>
      </w: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соответствии с ФГОС дошкольного образования, утвержденного приказом </w:t>
      </w:r>
      <w:proofErr w:type="spellStart"/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России №1155 от 17 октября 2013г; Федеральным Законом №273-ФЗ от 29.12.2012г «Об образовании в Российской Федерации» в редакции от 3 августа 2018 года, Трудовым кодексом Российской Федерации и другими нормативными актами, регулирующими трудовые отношения между работником и работодателем, Уставом дошкольного образовательного учреждения.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1.2. Данная инструкция устанавливает основные трудовые функции, должностные обязанности, права и ответственность, а также взаимоотношения в коллективе работника, занимающего в дошкольном образовательном учреждении должность инструктора по физической культуре.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1.3. Инструктор по физической культуре должен иметь среднее профессиональное образование в области физической культуры и спорта.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1.4. На должность инструктора по физической культуре назначается лицо, не имеющее запрета на занятие педагогической деятельностью в соответствии с законодательством Российской Федерации, прошедшее обязательный предварительный (при поступлении на работу) и периодический медицинский осмотр (обследование) в установленном законодательством Российской Федерации порядке.</w:t>
      </w:r>
      <w:r w:rsidRPr="00206B0C">
        <w:rPr>
          <w:rFonts w:ascii="Times New Roman" w:eastAsia="Times New Roman" w:hAnsi="Times New Roman" w:cs="Times New Roman"/>
          <w:spacing w:val="2"/>
          <w:sz w:val="24"/>
          <w:szCs w:val="24"/>
          <w:shd w:val="clear" w:color="auto" w:fill="FFFFFF"/>
          <w:lang w:eastAsia="ru-RU"/>
        </w:rPr>
        <w:t xml:space="preserve"> Рекомендуется прохождение специальных курсов повышения квалификации.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1.5. Инструктор по физической культуре назначается и освобождается от должности заведующим дошкольным образовательным учреждением. </w:t>
      </w:r>
      <w:proofErr w:type="gramStart"/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период отпуска и временной нетрудоспособности инструктора по физкультуре его обязанности возлагаются на воспитателей групп могут быть возложены на педагога из числа наиболее подготовленных.</w:t>
      </w:r>
      <w:proofErr w:type="gramEnd"/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Временное исполнение обязанностей в таких ситуациях</w:t>
      </w:r>
      <w:r w:rsidRPr="00206B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осуществляется на основании приказа заведующего, изданного с соблюдением требований законодательства о труде.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1.6. Инструктор по физической культуре подчиняется непосредственно заведующему дошкольным образовательным учреждением.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1.7. При выполнении обязанностей инструктор по физкультуре руководствуется Конституцией и законами РФ, указами Президента Российской Федерации, решениями Правительства Российской Федерации и органов управления образованием всех уровней по вопросам физической культуры и воспитания детей; правилами и нормами охраны труда и пожарной безопасности. Также, сотрудник руководствуется Уставом, Правилами внутреннего трудового распорядка, приказами и распоряжениями заведующего детским садом, иными локальными правовыми актами дошкольного образовательного учреждения, трудовым договором.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1.8. </w:t>
      </w:r>
      <w:r w:rsidRPr="00206B0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Инструктор по физической культуре в ДОУ должен знать:</w:t>
      </w:r>
    </w:p>
    <w:p w:rsidR="00206B0C" w:rsidRPr="00206B0C" w:rsidRDefault="00206B0C" w:rsidP="004A17AE">
      <w:pPr>
        <w:numPr>
          <w:ilvl w:val="0"/>
          <w:numId w:val="5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основы педагогики и психологии;</w:t>
      </w:r>
    </w:p>
    <w:p w:rsidR="00206B0C" w:rsidRPr="00206B0C" w:rsidRDefault="00206B0C" w:rsidP="004A17AE">
      <w:pPr>
        <w:numPr>
          <w:ilvl w:val="0"/>
          <w:numId w:val="5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основы теории и практики физического воспитания дошкольников;</w:t>
      </w:r>
    </w:p>
    <w:p w:rsidR="00206B0C" w:rsidRPr="00206B0C" w:rsidRDefault="00206B0C" w:rsidP="004A17AE">
      <w:pPr>
        <w:numPr>
          <w:ilvl w:val="0"/>
          <w:numId w:val="5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основы спортивной медицины и спортивной гигиены;</w:t>
      </w:r>
    </w:p>
    <w:p w:rsidR="00206B0C" w:rsidRPr="00206B0C" w:rsidRDefault="00206B0C" w:rsidP="004A17AE">
      <w:pPr>
        <w:numPr>
          <w:ilvl w:val="0"/>
          <w:numId w:val="5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методики физического воспитания, обучения спортивным играм;</w:t>
      </w:r>
    </w:p>
    <w:p w:rsidR="00206B0C" w:rsidRPr="00206B0C" w:rsidRDefault="00206B0C" w:rsidP="004A17AE">
      <w:pPr>
        <w:numPr>
          <w:ilvl w:val="0"/>
          <w:numId w:val="5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методики обучения на спортивных снарядах и приспособлениях;</w:t>
      </w:r>
    </w:p>
    <w:p w:rsidR="00206B0C" w:rsidRPr="00206B0C" w:rsidRDefault="00206B0C" w:rsidP="004A17AE">
      <w:pPr>
        <w:numPr>
          <w:ilvl w:val="0"/>
          <w:numId w:val="5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методики проведения и передовой опыт организации физкультурно-спортивного праздника, соревнований, дня здоровья и других мероприятий оздоровительного характера;</w:t>
      </w:r>
    </w:p>
    <w:p w:rsidR="00206B0C" w:rsidRPr="00206B0C" w:rsidRDefault="00206B0C" w:rsidP="004A17AE">
      <w:pPr>
        <w:numPr>
          <w:ilvl w:val="0"/>
          <w:numId w:val="5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 безопасности при проведении физкультурно-спортивного праздника, соревнования, дня здоровья и других мероприятий оздоровительного характера;</w:t>
      </w:r>
    </w:p>
    <w:p w:rsidR="00206B0C" w:rsidRPr="00206B0C" w:rsidRDefault="00206B0C" w:rsidP="004A17AE">
      <w:pPr>
        <w:numPr>
          <w:ilvl w:val="0"/>
          <w:numId w:val="5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методы установления контакта с детьми разного возраста, родителями (законными представителями) воспитанников, педагогическими работниками дошкольного образовательного учреждения;</w:t>
      </w:r>
    </w:p>
    <w:p w:rsidR="00206B0C" w:rsidRPr="00206B0C" w:rsidRDefault="00206B0C" w:rsidP="004A17AE">
      <w:pPr>
        <w:numPr>
          <w:ilvl w:val="0"/>
          <w:numId w:val="5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типовые программы работы кружков и спортивных секций;</w:t>
      </w:r>
    </w:p>
    <w:p w:rsidR="00206B0C" w:rsidRPr="00206B0C" w:rsidRDefault="00206B0C" w:rsidP="004A17AE">
      <w:pPr>
        <w:numPr>
          <w:ilvl w:val="0"/>
          <w:numId w:val="5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нормы физических нагрузок детей дошкольного возраста;</w:t>
      </w:r>
    </w:p>
    <w:p w:rsidR="00206B0C" w:rsidRPr="00206B0C" w:rsidRDefault="00206B0C" w:rsidP="004A17AE">
      <w:pPr>
        <w:numPr>
          <w:ilvl w:val="0"/>
          <w:numId w:val="5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современные педагогические технологии продуктивного, дифференцированного, развивающего обучения, реализации компетентного подхода;</w:t>
      </w:r>
    </w:p>
    <w:p w:rsidR="00206B0C" w:rsidRPr="00206B0C" w:rsidRDefault="00206B0C" w:rsidP="004A17AE">
      <w:pPr>
        <w:numPr>
          <w:ilvl w:val="0"/>
          <w:numId w:val="5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основы организации здорового образа жизни;</w:t>
      </w:r>
    </w:p>
    <w:p w:rsidR="00206B0C" w:rsidRPr="00206B0C" w:rsidRDefault="00206B0C" w:rsidP="004A17AE">
      <w:pPr>
        <w:numPr>
          <w:ilvl w:val="0"/>
          <w:numId w:val="5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возрастную физиологию, детскую гигиену;</w:t>
      </w:r>
    </w:p>
    <w:p w:rsidR="00206B0C" w:rsidRPr="00206B0C" w:rsidRDefault="00206B0C" w:rsidP="004A17AE">
      <w:pPr>
        <w:numPr>
          <w:ilvl w:val="0"/>
          <w:numId w:val="5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методы сбора и обработки информации;</w:t>
      </w:r>
    </w:p>
    <w:p w:rsidR="00206B0C" w:rsidRPr="00206B0C" w:rsidRDefault="00206B0C" w:rsidP="004A17AE">
      <w:pPr>
        <w:numPr>
          <w:ilvl w:val="0"/>
          <w:numId w:val="5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методы консультирования;</w:t>
      </w:r>
    </w:p>
    <w:p w:rsidR="00206B0C" w:rsidRPr="00206B0C" w:rsidRDefault="00206B0C" w:rsidP="004A17AE">
      <w:pPr>
        <w:numPr>
          <w:ilvl w:val="0"/>
          <w:numId w:val="5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законы и иные нормативные правовые акты, регламентирующие образовательную деятельность в дошкольном образовательном учреждении;</w:t>
      </w:r>
    </w:p>
    <w:p w:rsidR="00206B0C" w:rsidRPr="00206B0C" w:rsidRDefault="00206B0C" w:rsidP="004A17AE">
      <w:pPr>
        <w:numPr>
          <w:ilvl w:val="0"/>
          <w:numId w:val="5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приоритетные направления развития образовательной системы Российской Федерации;</w:t>
      </w:r>
    </w:p>
    <w:p w:rsidR="00206B0C" w:rsidRPr="00206B0C" w:rsidRDefault="00206B0C" w:rsidP="004A17AE">
      <w:pPr>
        <w:numPr>
          <w:ilvl w:val="0"/>
          <w:numId w:val="5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методику воспитательной работы;</w:t>
      </w:r>
    </w:p>
    <w:p w:rsidR="00206B0C" w:rsidRPr="00206B0C" w:rsidRDefault="00206B0C" w:rsidP="004A17AE">
      <w:pPr>
        <w:numPr>
          <w:ilvl w:val="0"/>
          <w:numId w:val="5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основы научной организации труда;</w:t>
      </w:r>
    </w:p>
    <w:p w:rsidR="00206B0C" w:rsidRPr="00206B0C" w:rsidRDefault="00206B0C" w:rsidP="004A17AE">
      <w:pPr>
        <w:numPr>
          <w:ilvl w:val="0"/>
          <w:numId w:val="5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нормативные документы по вопросам воспитания детей;</w:t>
      </w:r>
    </w:p>
    <w:p w:rsidR="00206B0C" w:rsidRPr="00206B0C" w:rsidRDefault="00206B0C" w:rsidP="004A17AE">
      <w:pPr>
        <w:numPr>
          <w:ilvl w:val="0"/>
          <w:numId w:val="5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теорию и методы управления образовательными системами;</w:t>
      </w:r>
    </w:p>
    <w:p w:rsidR="00206B0C" w:rsidRPr="00206B0C" w:rsidRDefault="00206B0C" w:rsidP="004A17AE">
      <w:pPr>
        <w:numPr>
          <w:ilvl w:val="0"/>
          <w:numId w:val="5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методы формирования основных составляющих компетентности (профессиональной, коммуникативной, информационной, правовой);</w:t>
      </w:r>
    </w:p>
    <w:p w:rsidR="00206B0C" w:rsidRPr="00206B0C" w:rsidRDefault="00206B0C" w:rsidP="004A17AE">
      <w:pPr>
        <w:numPr>
          <w:ilvl w:val="0"/>
          <w:numId w:val="5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методы убеждения, аргументации своей позиции;</w:t>
      </w:r>
    </w:p>
    <w:p w:rsidR="00206B0C" w:rsidRPr="00206B0C" w:rsidRDefault="00206B0C" w:rsidP="004A17AE">
      <w:pPr>
        <w:numPr>
          <w:ilvl w:val="0"/>
          <w:numId w:val="5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технологии диагностики причин конфликтных ситуаций, их профилактики и разрешения;</w:t>
      </w:r>
    </w:p>
    <w:p w:rsidR="00206B0C" w:rsidRPr="00206B0C" w:rsidRDefault="00206B0C" w:rsidP="004A17AE">
      <w:pPr>
        <w:numPr>
          <w:ilvl w:val="0"/>
          <w:numId w:val="5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основы экологии, экономики, социологии;</w:t>
      </w:r>
    </w:p>
    <w:p w:rsidR="00206B0C" w:rsidRPr="00206B0C" w:rsidRDefault="00206B0C" w:rsidP="004A17AE">
      <w:pPr>
        <w:numPr>
          <w:ilvl w:val="0"/>
          <w:numId w:val="5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трудовое законодательство Российской Федерации;</w:t>
      </w:r>
    </w:p>
    <w:p w:rsidR="00206B0C" w:rsidRPr="00206B0C" w:rsidRDefault="00206B0C" w:rsidP="004A17AE">
      <w:pPr>
        <w:numPr>
          <w:ilvl w:val="0"/>
          <w:numId w:val="5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основы работы с текстовыми редакторами, электронными таблицами, презентациями, электронной почтой и браузерами, мультимедийным оборудованием;</w:t>
      </w:r>
    </w:p>
    <w:p w:rsidR="00206B0C" w:rsidRPr="00206B0C" w:rsidRDefault="00206B0C" w:rsidP="004A17AE">
      <w:pPr>
        <w:numPr>
          <w:ilvl w:val="0"/>
          <w:numId w:val="5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способы оказания первой доврачебной помощи;</w:t>
      </w:r>
    </w:p>
    <w:p w:rsidR="00206B0C" w:rsidRPr="00206B0C" w:rsidRDefault="00206B0C" w:rsidP="004A17AE">
      <w:pPr>
        <w:numPr>
          <w:ilvl w:val="0"/>
          <w:numId w:val="5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конвенцию ООН о правах ребенка;</w:t>
      </w:r>
    </w:p>
    <w:p w:rsidR="00206B0C" w:rsidRPr="00206B0C" w:rsidRDefault="00206B0C" w:rsidP="004A17AE">
      <w:pPr>
        <w:numPr>
          <w:ilvl w:val="0"/>
          <w:numId w:val="5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 внутреннего трудового распорядка дошкольного образовательного учреждения;</w:t>
      </w:r>
    </w:p>
    <w:p w:rsidR="00206B0C" w:rsidRPr="00206B0C" w:rsidRDefault="00206B0C" w:rsidP="004A17AE">
      <w:pPr>
        <w:numPr>
          <w:ilvl w:val="0"/>
          <w:numId w:val="5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правила по охране труда и пожарной безопасности.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1.9. </w:t>
      </w:r>
      <w:r w:rsidRPr="00206B0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Инструктор по физкультуре в ДОУ должен уметь:</w:t>
      </w:r>
    </w:p>
    <w:p w:rsidR="00206B0C" w:rsidRPr="00206B0C" w:rsidRDefault="00206B0C" w:rsidP="004A17AE">
      <w:pPr>
        <w:widowControl w:val="0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планировать мероприятия активного отдыха воспитанников дошкольного образовательного учреждения;</w:t>
      </w:r>
    </w:p>
    <w:p w:rsidR="00206B0C" w:rsidRPr="00206B0C" w:rsidRDefault="00206B0C" w:rsidP="004A17AE">
      <w:pPr>
        <w:widowControl w:val="0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существующие методики проведения физкультурно-спортивного праздника, соревнования, дня здоровья и другие мероприятия оздоровительного характера;</w:t>
      </w:r>
    </w:p>
    <w:p w:rsidR="00206B0C" w:rsidRPr="00206B0C" w:rsidRDefault="00206B0C" w:rsidP="004A17AE">
      <w:pPr>
        <w:widowControl w:val="0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требования к месту, времени проведения, ресурсному обеспечению физкультурно-спортивного праздника, соревнования, дня здоровья и другие мероприятия оздоровительного характера;</w:t>
      </w:r>
    </w:p>
    <w:p w:rsidR="00206B0C" w:rsidRPr="00206B0C" w:rsidRDefault="00206B0C" w:rsidP="004A17AE">
      <w:pPr>
        <w:widowControl w:val="0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обеспечивать безопасность проведения физкультурно-спортивного праздника, соревнования, дня здоровья и других мероприятий оздоровительного характера;</w:t>
      </w:r>
    </w:p>
    <w:p w:rsidR="00206B0C" w:rsidRPr="00206B0C" w:rsidRDefault="00206B0C" w:rsidP="004A17AE">
      <w:pPr>
        <w:widowControl w:val="0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коммуникации с педагогическими работниками и родителями (законными представителями) воспитанников дошкольного образовательного учреждения;</w:t>
      </w:r>
    </w:p>
    <w:p w:rsidR="00206B0C" w:rsidRPr="00206B0C" w:rsidRDefault="00206B0C" w:rsidP="004A17AE">
      <w:pPr>
        <w:widowControl w:val="0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вовлекать в мероприятия активного отдыха воспитанников детского сада;</w:t>
      </w:r>
    </w:p>
    <w:p w:rsidR="00206B0C" w:rsidRPr="00206B0C" w:rsidRDefault="00206B0C" w:rsidP="004A17AE">
      <w:pPr>
        <w:widowControl w:val="0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изучать и систематизировать информацию относительно организации и методического обеспечения работы кружков, спортивных секций;</w:t>
      </w:r>
    </w:p>
    <w:p w:rsidR="00206B0C" w:rsidRPr="00206B0C" w:rsidRDefault="00206B0C" w:rsidP="004A17AE">
      <w:pPr>
        <w:widowControl w:val="0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планировать организацию кружков, спортивных секций на базе дошкольного образовательного учреждения;</w:t>
      </w:r>
    </w:p>
    <w:p w:rsidR="00206B0C" w:rsidRPr="00206B0C" w:rsidRDefault="00206B0C" w:rsidP="004A17AE">
      <w:pPr>
        <w:widowControl w:val="0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существующие программы работы кружков и спортивных секций;</w:t>
      </w:r>
    </w:p>
    <w:p w:rsidR="00206B0C" w:rsidRPr="00206B0C" w:rsidRDefault="00206B0C" w:rsidP="004A17AE">
      <w:pPr>
        <w:widowControl w:val="0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коммуникации с руководителями кружков, спортивных секций, организациями дополнительного образования спортивной направленности и организациями спорта;</w:t>
      </w:r>
    </w:p>
    <w:p w:rsidR="00206B0C" w:rsidRPr="00206B0C" w:rsidRDefault="00206B0C" w:rsidP="004A17AE">
      <w:pPr>
        <w:widowControl w:val="0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вовлекать в работу спортивных кружков и секций воспитанников дошкольного образовательного учреждения;</w:t>
      </w:r>
    </w:p>
    <w:p w:rsidR="00206B0C" w:rsidRPr="00206B0C" w:rsidRDefault="00206B0C" w:rsidP="004A17AE">
      <w:pPr>
        <w:widowControl w:val="0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разрабатывать план занятия по физической культуре с учетом возраста, подготовленности, индивидуальных и психофизических особенностей, интересов детей;</w:t>
      </w:r>
    </w:p>
    <w:p w:rsidR="00206B0C" w:rsidRPr="00206B0C" w:rsidRDefault="00206B0C" w:rsidP="004A17AE">
      <w:pPr>
        <w:widowControl w:val="0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подбирать методику проведения занятия по физической культуре с учетом возраста, подготовленности, индивидуальных и психофизических особенностей, интересов воспитанников ДОУ;</w:t>
      </w:r>
    </w:p>
    <w:p w:rsidR="00206B0C" w:rsidRPr="00206B0C" w:rsidRDefault="00206B0C" w:rsidP="004A17AE">
      <w:pPr>
        <w:widowControl w:val="0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пользоваться спортивным инвентарем;</w:t>
      </w:r>
    </w:p>
    <w:p w:rsidR="00206B0C" w:rsidRPr="00206B0C" w:rsidRDefault="00206B0C" w:rsidP="004A17AE">
      <w:pPr>
        <w:widowControl w:val="0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проводить самостоятельно занятия по физической культуре, в том числе обучать в рамках утвержденных программ и методик физического воспитания навыкам и технике выполнения упражнений, развитию нравственно-волевых качеств;</w:t>
      </w:r>
    </w:p>
    <w:p w:rsidR="00206B0C" w:rsidRPr="00206B0C" w:rsidRDefault="00206B0C" w:rsidP="004A17AE">
      <w:pPr>
        <w:widowControl w:val="0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контролировать физическое состояние детей дошкольного образовательного учреждения;</w:t>
      </w:r>
    </w:p>
    <w:p w:rsidR="00206B0C" w:rsidRPr="00206B0C" w:rsidRDefault="00206B0C" w:rsidP="004A17AE">
      <w:pPr>
        <w:widowControl w:val="0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уметь разъяснять в доступной форме правила техники безопасности при выполнении упражнений на занятиях по физической культуре;</w:t>
      </w:r>
    </w:p>
    <w:p w:rsidR="00206B0C" w:rsidRPr="00206B0C" w:rsidRDefault="00206B0C" w:rsidP="004A17AE">
      <w:pPr>
        <w:widowControl w:val="0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выявлять своевременно угрозы и степени опасности внешних и внутренних факторов;</w:t>
      </w:r>
    </w:p>
    <w:p w:rsidR="00206B0C" w:rsidRPr="00206B0C" w:rsidRDefault="00206B0C" w:rsidP="004A17AE">
      <w:pPr>
        <w:widowControl w:val="0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реагировать оперативно на нештатные ситуации и применять верные алгоритмы действий для устранения или снижения опасности последних;</w:t>
      </w:r>
    </w:p>
    <w:p w:rsidR="00206B0C" w:rsidRPr="00206B0C" w:rsidRDefault="00206B0C" w:rsidP="004A17AE">
      <w:pPr>
        <w:widowControl w:val="0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заполнять электронные формы учета показателей здоровья и физических нагрузок;</w:t>
      </w:r>
    </w:p>
    <w:p w:rsidR="00206B0C" w:rsidRPr="00206B0C" w:rsidRDefault="00206B0C" w:rsidP="004A17AE">
      <w:pPr>
        <w:widowControl w:val="0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изучать и систематизировать информацию по развитию физической подготовки и обучения детей физической культуре;</w:t>
      </w:r>
    </w:p>
    <w:p w:rsidR="00206B0C" w:rsidRPr="00206B0C" w:rsidRDefault="00206B0C" w:rsidP="004A17AE">
      <w:pPr>
        <w:widowControl w:val="0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оказывать первую доврачебную помощь;</w:t>
      </w:r>
    </w:p>
    <w:p w:rsidR="00206B0C" w:rsidRPr="00206B0C" w:rsidRDefault="00206B0C" w:rsidP="004A17AE">
      <w:pPr>
        <w:widowControl w:val="0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пользоваться информационно-коммуникационными технологиями и средствами связи;</w:t>
      </w:r>
    </w:p>
    <w:p w:rsidR="00206B0C" w:rsidRPr="00206B0C" w:rsidRDefault="00206B0C" w:rsidP="004A17AE">
      <w:pPr>
        <w:widowControl w:val="0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владеть навыками работы с текстовыми редакторами, электронными таблицами, электронной почтой и браузерами.</w:t>
      </w:r>
    </w:p>
    <w:p w:rsidR="00206B0C" w:rsidRPr="00206B0C" w:rsidRDefault="00206B0C" w:rsidP="00206B0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1.10. Инструктор по физкультуре должен соблюдать Конвенцию ООН о правах ребенка, пройти обучение и иметь навыки оказания первой помощи, знать порядок действий при возникновении пожара или иной чрезвычайной ситуации и эвакуации в дошкольном образовательном учреждении.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Трудовые функции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Основными трудовыми функциями инструктора по физической культуре ДОУ являются: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2.1. Организация активного отдыха воспитанников дошкольного образовательного учреждения.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2.2. Организация работы кружков и спортивных секций.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2.3. Планирование, организация и проведение образовательной работы по физической культуре с воспитанниками.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2.4. Методическая и консультационная помощь работникам дошкольного образовательного учреждения, родителям (законным представителям) воспитанников.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3. Должностные обязанности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Инструктор по физкультуре в ДОУ выполняет следующие должностные обязанности: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3.1. </w:t>
      </w:r>
      <w:r w:rsidRPr="00206B0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Согласно трудовой функции организации активного отдыха воспитанников:</w:t>
      </w:r>
    </w:p>
    <w:p w:rsidR="00206B0C" w:rsidRPr="00206B0C" w:rsidRDefault="00206B0C" w:rsidP="004A17AE">
      <w:pPr>
        <w:widowControl w:val="0"/>
        <w:numPr>
          <w:ilvl w:val="0"/>
          <w:numId w:val="5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определение целей и задач программы мероприятий активного отдыха воспитанников дошкольного образовательного учреждения;</w:t>
      </w:r>
    </w:p>
    <w:p w:rsidR="00206B0C" w:rsidRPr="00206B0C" w:rsidRDefault="00206B0C" w:rsidP="004A17AE">
      <w:pPr>
        <w:widowControl w:val="0"/>
        <w:numPr>
          <w:ilvl w:val="0"/>
          <w:numId w:val="5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составление программ мероприятий активного отдыха детей, занимающихся в дошкольном образовательном учреждении;</w:t>
      </w:r>
    </w:p>
    <w:p w:rsidR="00206B0C" w:rsidRPr="00206B0C" w:rsidRDefault="00206B0C" w:rsidP="004A17AE">
      <w:pPr>
        <w:widowControl w:val="0"/>
        <w:numPr>
          <w:ilvl w:val="0"/>
          <w:numId w:val="5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составление плана физкультурно-спортивного праздника, соревнования в ДОУ, дня здоровья и других мероприятий оздоровительного характера;</w:t>
      </w:r>
    </w:p>
    <w:p w:rsidR="00206B0C" w:rsidRPr="00206B0C" w:rsidRDefault="00206B0C" w:rsidP="004A17AE">
      <w:pPr>
        <w:widowControl w:val="0"/>
        <w:numPr>
          <w:ilvl w:val="0"/>
          <w:numId w:val="5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составление плана ресурсного обеспечения физкультурно-спортивного праздника, соревнования, дня здоровья и другие мероприятия оздоровительного характера в дошкольном образовательном учреждении;</w:t>
      </w:r>
    </w:p>
    <w:p w:rsidR="00206B0C" w:rsidRPr="00206B0C" w:rsidRDefault="00206B0C" w:rsidP="004A17AE">
      <w:pPr>
        <w:widowControl w:val="0"/>
        <w:numPr>
          <w:ilvl w:val="0"/>
          <w:numId w:val="5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физкультурно-спортивного праздника, соревнования, дня здоровья и других мероприятий оздоровительного характера) при участии педагогических работников и родителей (законных представителей) воспитанников;</w:t>
      </w:r>
    </w:p>
    <w:p w:rsidR="00206B0C" w:rsidRPr="00206B0C" w:rsidRDefault="00206B0C" w:rsidP="004A17AE">
      <w:pPr>
        <w:widowControl w:val="0"/>
        <w:numPr>
          <w:ilvl w:val="0"/>
          <w:numId w:val="50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подведение итогов проведения спортивно-оздоровительного мероприятия в детском саду, составление отчета о проведении мероприятия по утвержденной форме.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3.2. </w:t>
      </w:r>
      <w:r w:rsidRPr="00206B0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Согласно трудовой функции организации работы кружков и спортивных секций:</w:t>
      </w:r>
    </w:p>
    <w:p w:rsidR="00206B0C" w:rsidRPr="00206B0C" w:rsidRDefault="00206B0C" w:rsidP="004A17AE">
      <w:pPr>
        <w:widowControl w:val="0"/>
        <w:numPr>
          <w:ilvl w:val="0"/>
          <w:numId w:val="5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типовых программ работы кружков, спортивных секций;</w:t>
      </w:r>
    </w:p>
    <w:p w:rsidR="00206B0C" w:rsidRPr="00206B0C" w:rsidRDefault="00206B0C" w:rsidP="004A17AE">
      <w:pPr>
        <w:widowControl w:val="0"/>
        <w:numPr>
          <w:ilvl w:val="0"/>
          <w:numId w:val="5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подготовка предложений по составу кружков, спортивных секций, возможных для организации на базе дошкольного образовательного учреждения;</w:t>
      </w:r>
    </w:p>
    <w:p w:rsidR="00206B0C" w:rsidRPr="00206B0C" w:rsidRDefault="00206B0C" w:rsidP="004A17AE">
      <w:pPr>
        <w:widowControl w:val="0"/>
        <w:numPr>
          <w:ilvl w:val="0"/>
          <w:numId w:val="5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консультирование руководителей кружков, спортивных секций;</w:t>
      </w:r>
    </w:p>
    <w:p w:rsidR="00206B0C" w:rsidRPr="00206B0C" w:rsidRDefault="00206B0C" w:rsidP="004A17AE">
      <w:pPr>
        <w:widowControl w:val="0"/>
        <w:numPr>
          <w:ilvl w:val="0"/>
          <w:numId w:val="5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вовлечение воспитанников ДОУ в участие в спортивных кружках и секциях;</w:t>
      </w:r>
    </w:p>
    <w:p w:rsidR="00206B0C" w:rsidRPr="00206B0C" w:rsidRDefault="00206B0C" w:rsidP="004A17AE">
      <w:pPr>
        <w:widowControl w:val="0"/>
        <w:numPr>
          <w:ilvl w:val="0"/>
          <w:numId w:val="5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обмен опытом с организациями дополнительного образования спортивной направленности и организациями спорта.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3.3. </w:t>
      </w:r>
      <w:r w:rsidRPr="00206B0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Согласно трудовой функции планирования, организации и проведения образовательной работы по физической культуре с воспитанниками:</w:t>
      </w:r>
    </w:p>
    <w:p w:rsidR="00206B0C" w:rsidRPr="00206B0C" w:rsidRDefault="00206B0C" w:rsidP="004A17AE">
      <w:pPr>
        <w:widowControl w:val="0"/>
        <w:numPr>
          <w:ilvl w:val="1"/>
          <w:numId w:val="51"/>
        </w:numPr>
        <w:tabs>
          <w:tab w:val="num" w:pos="720"/>
        </w:tabs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 физкультурно-оздоровительной работой в дошкольном образовательном учреждении;</w:t>
      </w:r>
    </w:p>
    <w:p w:rsidR="00206B0C" w:rsidRPr="00206B0C" w:rsidRDefault="00206B0C" w:rsidP="004A17AE">
      <w:pPr>
        <w:widowControl w:val="0"/>
        <w:numPr>
          <w:ilvl w:val="0"/>
          <w:numId w:val="5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определение задач и содержания занятий по физической культуре с учетом возраста, подготовленности, индивидуальных и психофизических особенностей, интересов детей;</w:t>
      </w:r>
    </w:p>
    <w:p w:rsidR="00206B0C" w:rsidRPr="00206B0C" w:rsidRDefault="00206B0C" w:rsidP="004A17AE">
      <w:pPr>
        <w:widowControl w:val="0"/>
        <w:numPr>
          <w:ilvl w:val="0"/>
          <w:numId w:val="5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разработка планов проведения занятий по физической культуре с учетом возраста, подготовленности, индивидуальных и психофизических особенностей, интересов воспитанников ДОУ;</w:t>
      </w:r>
    </w:p>
    <w:p w:rsidR="00206B0C" w:rsidRPr="00206B0C" w:rsidRDefault="00206B0C" w:rsidP="004A17AE">
      <w:pPr>
        <w:widowControl w:val="0"/>
        <w:numPr>
          <w:ilvl w:val="0"/>
          <w:numId w:val="5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разработка или подбор методики проведения занятия по физкультуре с учетом возраста, подготовленности, индивидуальных и психофизических особенностей, интересов детей;</w:t>
      </w:r>
    </w:p>
    <w:p w:rsidR="00206B0C" w:rsidRPr="00206B0C" w:rsidRDefault="00206B0C" w:rsidP="004A17AE">
      <w:pPr>
        <w:widowControl w:val="0"/>
        <w:numPr>
          <w:ilvl w:val="0"/>
          <w:numId w:val="5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занятий по физической культуре согласно разработанному плану по утвержденным программам и методикам;</w:t>
      </w:r>
    </w:p>
    <w:p w:rsidR="00206B0C" w:rsidRPr="00206B0C" w:rsidRDefault="00206B0C" w:rsidP="004A17AE">
      <w:pPr>
        <w:widowControl w:val="0"/>
        <w:numPr>
          <w:ilvl w:val="0"/>
          <w:numId w:val="5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работы по овладению воспитанниками дошкольного образовательного учреждения навыкам и техникой выполнения физических упражнений, формированию их нравственно-волевых качеств;</w:t>
      </w:r>
    </w:p>
    <w:p w:rsidR="00206B0C" w:rsidRPr="00206B0C" w:rsidRDefault="00206B0C" w:rsidP="004A17AE">
      <w:pPr>
        <w:widowControl w:val="0"/>
        <w:numPr>
          <w:ilvl w:val="0"/>
          <w:numId w:val="5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подготовка рекомендаций воспитанникам детского сада, занимающимся по усовершенствованию навыков и техник выполнения физических упражнений, по формированию их нравственно-волевых качеств;</w:t>
      </w:r>
    </w:p>
    <w:p w:rsidR="00206B0C" w:rsidRPr="00206B0C" w:rsidRDefault="00206B0C" w:rsidP="004A17AE">
      <w:pPr>
        <w:widowControl w:val="0"/>
        <w:numPr>
          <w:ilvl w:val="0"/>
          <w:numId w:val="5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безопасности воспитанников ДОУ при проведении физических и спортивных занятий;</w:t>
      </w:r>
    </w:p>
    <w:p w:rsidR="00206B0C" w:rsidRPr="00206B0C" w:rsidRDefault="00206B0C" w:rsidP="004A17AE">
      <w:pPr>
        <w:widowControl w:val="0"/>
        <w:numPr>
          <w:ilvl w:val="0"/>
          <w:numId w:val="5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безопасности спортивного инвентаря и оборудования, используемого в физкультурно-оздоровительной работе;</w:t>
      </w:r>
    </w:p>
    <w:p w:rsidR="00206B0C" w:rsidRPr="00206B0C" w:rsidRDefault="00206B0C" w:rsidP="004A17AE">
      <w:pPr>
        <w:widowControl w:val="0"/>
        <w:numPr>
          <w:ilvl w:val="0"/>
          <w:numId w:val="5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контролирует соблюдение детьми правил поведения для воспитанников дошкольного образовательного учреждения;</w:t>
      </w:r>
    </w:p>
    <w:p w:rsidR="00206B0C" w:rsidRPr="00206B0C" w:rsidRDefault="00206B0C" w:rsidP="004A17AE">
      <w:pPr>
        <w:widowControl w:val="0"/>
        <w:numPr>
          <w:ilvl w:val="0"/>
          <w:numId w:val="5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обеспечивает оптимальность распределения по времени физкультурно-оздоровительных занятий и регулирование физической нагрузки детей;</w:t>
      </w:r>
    </w:p>
    <w:p w:rsidR="00206B0C" w:rsidRPr="00206B0C" w:rsidRDefault="00206B0C" w:rsidP="004A17AE">
      <w:pPr>
        <w:widowControl w:val="0"/>
        <w:numPr>
          <w:ilvl w:val="0"/>
          <w:numId w:val="5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соблюдения санитарно-гигиенических норм при проведении физических и спортивных занятий в дошкольном образовательном учреждении;</w:t>
      </w:r>
    </w:p>
    <w:p w:rsidR="00206B0C" w:rsidRPr="00206B0C" w:rsidRDefault="00206B0C" w:rsidP="004A17AE">
      <w:pPr>
        <w:widowControl w:val="0"/>
        <w:numPr>
          <w:ilvl w:val="0"/>
          <w:numId w:val="5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оказание, при необходимости, первой доврачебной помощи воспитанникам ДОУ;</w:t>
      </w:r>
    </w:p>
    <w:p w:rsidR="00206B0C" w:rsidRPr="00206B0C" w:rsidRDefault="00206B0C" w:rsidP="004A17AE">
      <w:pPr>
        <w:widowControl w:val="0"/>
        <w:numPr>
          <w:ilvl w:val="0"/>
          <w:numId w:val="5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контроля состояния здоровья детей, занимающихся совместно с медицинскими работниками;</w:t>
      </w:r>
    </w:p>
    <w:p w:rsidR="00206B0C" w:rsidRPr="00206B0C" w:rsidRDefault="00206B0C" w:rsidP="004A17AE">
      <w:pPr>
        <w:widowControl w:val="0"/>
        <w:numPr>
          <w:ilvl w:val="0"/>
          <w:numId w:val="5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мониторинг качества оздоровительной работы в дошкольном образовательном учреждении с учетом электронных форм учета показателей здоровья и физических нагрузок.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3.4. </w:t>
      </w:r>
      <w:r w:rsidRPr="00206B0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Согласно трудовой функции методической и консультационной помощи педагогам ДОУ, родителям (законным представителям) воспитанников:</w:t>
      </w:r>
    </w:p>
    <w:p w:rsidR="00206B0C" w:rsidRPr="00206B0C" w:rsidRDefault="00206B0C" w:rsidP="004A17AE">
      <w:pPr>
        <w:widowControl w:val="0"/>
        <w:numPr>
          <w:ilvl w:val="0"/>
          <w:numId w:val="5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и обобщение передового опыта в области физической подготовки и обучения воспитанников физической культуре;</w:t>
      </w:r>
    </w:p>
    <w:p w:rsidR="00206B0C" w:rsidRPr="00206B0C" w:rsidRDefault="00206B0C" w:rsidP="004A17AE">
      <w:pPr>
        <w:widowControl w:val="0"/>
        <w:numPr>
          <w:ilvl w:val="0"/>
          <w:numId w:val="5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просветительской работы в области физической подготовки и обучения детей физической культуре среди родителей (законных представителей) воспитанников, педагогических работников с привлечением соответствующих специалистов;</w:t>
      </w:r>
    </w:p>
    <w:p w:rsidR="00206B0C" w:rsidRPr="00206B0C" w:rsidRDefault="00206B0C" w:rsidP="004A17AE">
      <w:pPr>
        <w:widowControl w:val="0"/>
        <w:numPr>
          <w:ilvl w:val="0"/>
          <w:numId w:val="5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консультирование педагогических работников по вопросам теории и практики физического воспитания детей;</w:t>
      </w:r>
    </w:p>
    <w:p w:rsidR="00206B0C" w:rsidRPr="00206B0C" w:rsidRDefault="00206B0C" w:rsidP="004A17AE">
      <w:pPr>
        <w:widowControl w:val="0"/>
        <w:numPr>
          <w:ilvl w:val="0"/>
          <w:numId w:val="5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оказание методической и консультативной помощи родителям (законным представителям) воспитанников дошкольного образовательного учреждения;</w:t>
      </w:r>
    </w:p>
    <w:p w:rsidR="00206B0C" w:rsidRPr="00206B0C" w:rsidRDefault="00206B0C" w:rsidP="004A17AE">
      <w:pPr>
        <w:widowControl w:val="0"/>
        <w:numPr>
          <w:ilvl w:val="0"/>
          <w:numId w:val="5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ознакомление педагогических работников и родителей (законных представителей) воспитанников с правилами охраны жизни и здоровья детей;</w:t>
      </w:r>
    </w:p>
    <w:p w:rsidR="00206B0C" w:rsidRPr="00206B0C" w:rsidRDefault="00206B0C" w:rsidP="004A17AE">
      <w:pPr>
        <w:widowControl w:val="0"/>
        <w:numPr>
          <w:ilvl w:val="0"/>
          <w:numId w:val="5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работы в составе педагогических и методических советов, других форм методической работы;</w:t>
      </w:r>
    </w:p>
    <w:p w:rsidR="00206B0C" w:rsidRPr="00206B0C" w:rsidRDefault="00206B0C" w:rsidP="004A17AE">
      <w:pPr>
        <w:widowControl w:val="0"/>
        <w:numPr>
          <w:ilvl w:val="0"/>
          <w:numId w:val="5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родительских собраний, воспитательных и других мероприятий, предусмотренных образовательной программой ДОУ, в части установленных полномочий.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3.5. Анализирует возникшие</w:t>
      </w:r>
      <w:r w:rsidRPr="00206B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проблемы физкультурно-оздоровительной работы в ДОУ, </w:t>
      </w: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результаты физкультурно-оздоровительной работы, перспективные возможности дошкольного образовательного учреждения в области физкультурно-оздоровительной деятельности</w:t>
      </w:r>
      <w:r w:rsidRPr="00206B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.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3.6. Принимает меры по физической реабилитации воспитанников,</w:t>
      </w:r>
      <w:r w:rsidRPr="00206B0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206B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 которых имеются отклонения в состоянии здоровья, наблюдается слабая физическая подготовка.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3.7. Способствует формированию у детей основ здорового образа жизни, принимает</w:t>
      </w:r>
      <w:r w:rsidRPr="00206B0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206B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участие в сохранении</w:t>
      </w:r>
      <w:r w:rsidRPr="00206B0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206B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укреплении здоровья воспитанников, их физическому развитию на всех этапах дошкольного развития.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3.8. Проводит мониторинг физического развития и физической подготовленности детей и</w:t>
      </w:r>
      <w:r w:rsidRPr="00206B0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206B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по результатам его составляет перспективные планы физкультурных занятий отдельно для каждой возрастной группы, осуществляет индивидуальную работу с детьми. 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3.9. Проводит обучающую работу среди воспитателей ДОУ</w:t>
      </w:r>
      <w:r w:rsidRPr="00206B0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206B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вопросам физического воспитания: помогает в организации двигательной активности детей, правильном распределении физических нагрузок; разрабатывает комплексы утренних гимнастик; составляет планы непосредственно образовательной деятельности по физическому развитию на свежем</w:t>
      </w:r>
      <w:r w:rsidRPr="00206B0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206B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воздухе, оказывает помощь в организации и периодически осуществляет контроль их проведения.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3.10. Постоянно заботится</w:t>
      </w:r>
      <w:r w:rsidRPr="00206B0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206B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 соблюдении санитарно-гигиенических норм и состоянии помещения для занятий физической культурой.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3.11. Осуществляет контроль состояния, использования</w:t>
      </w:r>
      <w:r w:rsidRPr="00206B0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206B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 хранения имеющихся спортивных сооружений, оборудования и спортивного инвентаря.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3.12. Совместно с медицинским работником ДОУ наблюдает за состоянием здоровья воспитанников и контролирует</w:t>
      </w:r>
      <w:r w:rsidRPr="00206B0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206B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их физическую нагрузку, ведет мониторинг качества оздоровительной работы в ДОУ с использованием электронных форм учета показателей здоровья и физических нагрузок.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3.13. Прогнозирует тенденции изменения ситуации в обществе и в образовании для внесения предложений по корректировке стратегии развития дошкольного образовательного</w:t>
      </w:r>
      <w:r w:rsidRPr="00206B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учреждения, последствия запланированной физкультурно-оздоровительной работы.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06B0C">
        <w:rPr>
          <w:rFonts w:ascii="Times New Roman" w:eastAsia="Calibri" w:hAnsi="Times New Roman" w:cs="Times New Roman"/>
          <w:sz w:val="24"/>
          <w:szCs w:val="24"/>
        </w:rPr>
        <w:t>3.14. Работник строго соблюдает должностную инструкцию, требования охраны труда в спортивном зале и на спортивной площадке, требования пожарной и антитеррористической безопасности в дошкольном образовательном учреждении, этику и культуру поведения.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3.15. </w:t>
      </w:r>
      <w:r w:rsidRPr="00206B0C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lang w:eastAsia="ru-RU"/>
        </w:rPr>
        <w:t>Оформляет необходимую документацию в соответствии с нормативными требованиями:</w:t>
      </w:r>
    </w:p>
    <w:p w:rsidR="00206B0C" w:rsidRPr="00206B0C" w:rsidRDefault="00206B0C" w:rsidP="004A17AE">
      <w:pPr>
        <w:widowControl w:val="0"/>
        <w:numPr>
          <w:ilvl w:val="0"/>
          <w:numId w:val="5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 деятельности на период</w:t>
      </w:r>
      <w:r w:rsidRPr="00206B0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206B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учебного года;</w:t>
      </w:r>
    </w:p>
    <w:p w:rsidR="00206B0C" w:rsidRPr="00206B0C" w:rsidRDefault="00206B0C" w:rsidP="004A17AE">
      <w:pPr>
        <w:widowControl w:val="0"/>
        <w:numPr>
          <w:ilvl w:val="0"/>
          <w:numId w:val="5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календарный план работы;</w:t>
      </w:r>
    </w:p>
    <w:p w:rsidR="00206B0C" w:rsidRPr="00206B0C" w:rsidRDefault="00206B0C" w:rsidP="004A17AE">
      <w:pPr>
        <w:widowControl w:val="0"/>
        <w:numPr>
          <w:ilvl w:val="0"/>
          <w:numId w:val="5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карты оценки физических качеств и достижений воспитанников;</w:t>
      </w:r>
    </w:p>
    <w:p w:rsidR="00206B0C" w:rsidRPr="00206B0C" w:rsidRDefault="00206B0C" w:rsidP="004A17AE">
      <w:pPr>
        <w:widowControl w:val="0"/>
        <w:numPr>
          <w:ilvl w:val="0"/>
          <w:numId w:val="5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план деятельности, индивидуальные карты развития детей с ограниченными возможностями здоровья;</w:t>
      </w:r>
    </w:p>
    <w:p w:rsidR="00206B0C" w:rsidRPr="00206B0C" w:rsidRDefault="00206B0C" w:rsidP="004A17AE">
      <w:pPr>
        <w:widowControl w:val="0"/>
        <w:numPr>
          <w:ilvl w:val="0"/>
          <w:numId w:val="5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аналитический отчет о проделанной</w:t>
      </w:r>
      <w:r w:rsidRPr="00206B0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206B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работе за учебный год и т.д.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3.16. Рассматривает</w:t>
      </w:r>
      <w:r w:rsidRPr="00206B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разделы стратегических документов дошкольного образовательного учреждения (образовательную программу, программу развития детского сада и т.п.).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3.17. Разрабатывает методические документы, которые обеспечивают физкультурно-оздоровительную работу в ДОУ, нормативные документы для</w:t>
      </w:r>
      <w:r w:rsidRPr="00206B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тех, кто принимает участие в физкультурно-оздоровительной работе, фрагменты образовательной программы, методику и способы проведения физкультурно-оздоровительных мероприятий.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4. Права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</w:pPr>
      <w:r w:rsidRPr="00206B0C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Инструктор по физической культуре в ДОУ имеет право в пределах своей компетенции: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4.1. Присутствовать на различных</w:t>
      </w:r>
      <w:r w:rsidRPr="00206B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физкультурно-оздоровительных мероприятиях, проводимых с воспитанниками дошкольного образовательного учреждения (без права входить в помещение после начала занятий без экстренной необходимости и делать замечания педагогу во время проведения</w:t>
      </w:r>
      <w:r w:rsidRPr="00206B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занятия).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4.2. Вместе со старшим воспитателем определять конкретные задачи работы с детьми и родителями (законными представителями) воспитанников; выделять приоритетные направления деятельности в конкретный</w:t>
      </w:r>
      <w:r w:rsidRPr="00206B0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206B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период, выбирать и использовать известные</w:t>
      </w:r>
      <w:r w:rsidRPr="00206B0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206B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методики физического воспитания дошкольников, учебные пособия и материалы.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4.3. Давать указания</w:t>
      </w:r>
      <w:r w:rsidRPr="00206B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обслуживающему персоналу, который непосредственно осуществляет обслуживание спортивного зала и спортивной площадки дошкольного образовательного учреждения.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4.4. Делать замечания воспитанникам за проступки, </w:t>
      </w:r>
      <w:proofErr w:type="spellStart"/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дезорганизующие</w:t>
      </w:r>
      <w:proofErr w:type="spellEnd"/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-образовательный процесс, сообщать о ненадлежащем поведении детей воспитателям и родителям (законным представителям) воспитанников дошкольного образовательного учреждения.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4.5. </w:t>
      </w:r>
      <w:r w:rsidRPr="00206B0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Принимать участие:</w:t>
      </w:r>
    </w:p>
    <w:p w:rsidR="00206B0C" w:rsidRPr="00206B0C" w:rsidRDefault="00206B0C" w:rsidP="004A17AE">
      <w:pPr>
        <w:widowControl w:val="0"/>
        <w:numPr>
          <w:ilvl w:val="0"/>
          <w:numId w:val="4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разработке воспитательной политики и стратегии ДОУ, в создании необходимых стратегических документов;</w:t>
      </w:r>
    </w:p>
    <w:p w:rsidR="00206B0C" w:rsidRPr="00206B0C" w:rsidRDefault="00206B0C" w:rsidP="004A17AE">
      <w:pPr>
        <w:widowControl w:val="0"/>
        <w:numPr>
          <w:ilvl w:val="0"/>
          <w:numId w:val="4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разработке любых управленческих решений, которые касаются</w:t>
      </w:r>
      <w:r w:rsidRPr="00206B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вопросов физкультурно-оздоровительной работы детского сада;</w:t>
      </w:r>
    </w:p>
    <w:p w:rsidR="00206B0C" w:rsidRPr="00206B0C" w:rsidRDefault="00206B0C" w:rsidP="004A17AE">
      <w:pPr>
        <w:widowControl w:val="0"/>
        <w:numPr>
          <w:ilvl w:val="0"/>
          <w:numId w:val="4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проведении переговоров с партнерами дошкольного образовательного учреждения по физкультурно-оздоровительной работе;</w:t>
      </w:r>
    </w:p>
    <w:p w:rsidR="00206B0C" w:rsidRPr="00206B0C" w:rsidRDefault="00206B0C" w:rsidP="004A17AE">
      <w:pPr>
        <w:widowControl w:val="0"/>
        <w:numPr>
          <w:ilvl w:val="0"/>
          <w:numId w:val="4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в работе Педагогического   совета  дошкольного образовательного учреждения;</w:t>
      </w:r>
    </w:p>
    <w:p w:rsidR="00206B0C" w:rsidRPr="00206B0C" w:rsidRDefault="00206B0C" w:rsidP="004A17AE">
      <w:pPr>
        <w:widowControl w:val="0"/>
        <w:numPr>
          <w:ilvl w:val="0"/>
          <w:numId w:val="48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 пределах своей компетенции и в нужном</w:t>
      </w:r>
      <w:r w:rsidRPr="00206B0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206B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порядке, определенном Уставом ДОУ, присутствовать на мероприятиях, проводимых другими педагогическими работниками детского сада.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4.6. </w:t>
      </w:r>
      <w:r w:rsidRPr="00206B0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Вносить предложения:</w:t>
      </w:r>
    </w:p>
    <w:p w:rsidR="00206B0C" w:rsidRPr="00206B0C" w:rsidRDefault="00206B0C" w:rsidP="004A17AE">
      <w:pPr>
        <w:widowControl w:val="0"/>
        <w:numPr>
          <w:ilvl w:val="0"/>
          <w:numId w:val="4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о начале, прекращении или приостановлении конкретных физкультурно-оздоровительных</w:t>
      </w:r>
      <w:r w:rsidRPr="00206B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мероприятий;</w:t>
      </w:r>
    </w:p>
    <w:p w:rsidR="00206B0C" w:rsidRPr="00206B0C" w:rsidRDefault="00206B0C" w:rsidP="004A17AE">
      <w:pPr>
        <w:widowControl w:val="0"/>
        <w:numPr>
          <w:ilvl w:val="0"/>
          <w:numId w:val="4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о поощрении, моральном и материальном стимулировании участников физкультурно-оздоровительного</w:t>
      </w:r>
      <w:r w:rsidRPr="00206B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процесса;</w:t>
      </w:r>
    </w:p>
    <w:p w:rsidR="00206B0C" w:rsidRPr="00206B0C" w:rsidRDefault="00206B0C" w:rsidP="004A17AE">
      <w:pPr>
        <w:widowControl w:val="0"/>
        <w:numPr>
          <w:ilvl w:val="0"/>
          <w:numId w:val="47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совершенствованию </w:t>
      </w:r>
      <w:proofErr w:type="spellStart"/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-образовательной работы</w:t>
      </w:r>
      <w:r w:rsidRPr="00206B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воспитанников дошкольного образовательного учреждения.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4.7. Устанавливать от имени ДОУ деловые контакты с лицами и организациями, которые могут</w:t>
      </w:r>
      <w:r w:rsidRPr="00206B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способствовать совершенствованию физкультурно-оздоровительной работы в дошкольном образовательном учреждении.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4.8. Отстаивать свою профессиональную честь и достоинство, знакомиться с жалобами и давать по ним объяснения. </w:t>
      </w:r>
      <w:r w:rsidRPr="00206B0C">
        <w:rPr>
          <w:rFonts w:ascii="Times New Roman" w:eastAsia="Times New Roman" w:hAnsi="Times New Roman" w:cs="Times New Roman"/>
          <w:color w:val="FFFFFF"/>
          <w:sz w:val="8"/>
          <w:szCs w:val="8"/>
          <w:lang w:eastAsia="ru-RU"/>
        </w:rPr>
        <w:t>Источник инструкций сайт http://ohrana-tryda.com/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4.9. Повышать свою профессиональную квалификацию, </w:t>
      </w:r>
      <w:r w:rsidRPr="00206B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проходить аттестацию.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5. Ответственность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5.1. </w:t>
      </w:r>
      <w:r w:rsidRPr="00206B0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Инструктор по физической культуре несет персональную ответственность:</w:t>
      </w:r>
    </w:p>
    <w:p w:rsidR="00206B0C" w:rsidRPr="00206B0C" w:rsidRDefault="00206B0C" w:rsidP="004A17AE">
      <w:pPr>
        <w:widowControl w:val="0"/>
        <w:numPr>
          <w:ilvl w:val="0"/>
          <w:numId w:val="5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за жизнь и здоровье воспитанников ДОУ во время </w:t>
      </w:r>
      <w:proofErr w:type="spellStart"/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-образовательного процесса в дошкольном образовательном учреждении, на прогулке и экскурсиях, выходе и выезде с детьми за пределы дошкольного образовательного учреждения;</w:t>
      </w:r>
    </w:p>
    <w:p w:rsidR="00206B0C" w:rsidRPr="00206B0C" w:rsidRDefault="00206B0C" w:rsidP="004A17AE">
      <w:pPr>
        <w:widowControl w:val="0"/>
        <w:numPr>
          <w:ilvl w:val="0"/>
          <w:numId w:val="5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 реализацию не в полном объеме утвержденной</w:t>
      </w:r>
      <w:r w:rsidRPr="00206B0C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</w:t>
      </w:r>
      <w:r w:rsidRPr="00206B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образовательной программы в соответствии с учебным планом и графиком образовательного процесса;</w:t>
      </w:r>
    </w:p>
    <w:p w:rsidR="00206B0C" w:rsidRPr="00206B0C" w:rsidRDefault="00206B0C" w:rsidP="004A17AE">
      <w:pPr>
        <w:widowControl w:val="0"/>
        <w:numPr>
          <w:ilvl w:val="0"/>
          <w:numId w:val="5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нарушение прав и свобод воспитанников;</w:t>
      </w:r>
    </w:p>
    <w:p w:rsidR="00206B0C" w:rsidRPr="00206B0C" w:rsidRDefault="00206B0C" w:rsidP="004A17AE">
      <w:pPr>
        <w:widowControl w:val="0"/>
        <w:numPr>
          <w:ilvl w:val="0"/>
          <w:numId w:val="5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неоказание первой доврачебной помощи пострадавшему, не своевременное извещение или скрытие от администрации дошкольного образовательного учреждения несчастного случая;</w:t>
      </w:r>
    </w:p>
    <w:p w:rsidR="00206B0C" w:rsidRPr="00206B0C" w:rsidRDefault="00206B0C" w:rsidP="004A17AE">
      <w:pPr>
        <w:widowControl w:val="0"/>
        <w:numPr>
          <w:ilvl w:val="0"/>
          <w:numId w:val="55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за нарушение порядка действий в случае возникновения пожара или иной чрезвычайной ситуации, эвакуации в детском саду.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5.2. За неисполнение или нарушение</w:t>
      </w:r>
      <w:r w:rsidRPr="00206B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без уважительных причин должностной инструкции, Устава ДОУ и Правил внутреннего трудового распорядка, в том числе за неиспользование прав предоставляемых инструкцией, повлекшее дезорганизацию </w:t>
      </w:r>
      <w:proofErr w:type="spellStart"/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-образовательного процесса за нарушение или невыполнение законных распоряжений заведующего и иных локальных актов работник несет дисциплинарную ответственность. За грубое нарушение трудовых обязанностей в качестве дисциплинарного наказания может быть применено отстранение от должности.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5.3. За</w:t>
      </w:r>
      <w:r w:rsidRPr="00206B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использование, в том числе однократное, методов воспитания, связанных с физическим и (или) психическим насилием над личностью воспитанника ДОУ, инструктор по физической культуре может быть освобожден от занимаемой должности в соответствии с Трудовым кодексом РФ и Федеральным Законом "Об образовании в Российской Федерации»". Увольнение за совершенный</w:t>
      </w:r>
      <w:r w:rsidRPr="00206B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проступок не является мерой дисциплиной ответственности.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5.4. За несоблюдение правил пожарной безопасности, охраны труда, санитарно-гигиенических правил и норм организации </w:t>
      </w:r>
      <w:proofErr w:type="spellStart"/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-образовательного процесса в ДОУ инструктор по физической культуре привлекается к административной ответственности в порядке и в случаях, </w:t>
      </w: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предусмотренных административным законодательством Российской Федерации.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5.5. За умышленное нанесение ДОУ или участникам </w:t>
      </w:r>
      <w:proofErr w:type="spellStart"/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-образовательного процесса материального ущерба (в том числе морального) в связи с исполнением (неисполнением) своих должностных обязанностей, инструктор по физической культуре привлекается</w:t>
      </w:r>
      <w:r w:rsidRPr="00206B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06B0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</w:t>
      </w: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материальной ответственности порядке и в пределах, установленных трудовым и (или) гражданским законодательством Российской Федерации.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5.6. За правонарушения, совершенные в процессе осуществления </w:t>
      </w:r>
      <w:proofErr w:type="spellStart"/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-образовательной деятельности несет ответственность в пределах, определенных административным,  уголовным  и гражданским законодательством Российской Федерации.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 Взаимоотношения. Связи по должности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Инструктор по физической культуре: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6.1. Работает в режиме нормированного рабочего дня по утвержденному графику, составленному исходя из 30-часовой рабочей недели, </w:t>
      </w:r>
      <w:proofErr w:type="spellStart"/>
      <w:r w:rsidRPr="00206B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самопланирования</w:t>
      </w:r>
      <w:proofErr w:type="spellEnd"/>
      <w:r w:rsidRPr="00206B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деятельности, отчетности, участия в обязательных плановых мероприятиях ДОУ на которые не установлены нормы выработки.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6.2. </w:t>
      </w:r>
      <w:r w:rsidRPr="00206B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 соответствии с годовым планом работы ДОУ </w:t>
      </w: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свою работу на каждый учебный год и полугодие планирует под руководством старшего воспитателя ДОУ. План выполнения работы утверждается заведующим дошкольным образовательным учреждением не позднее пяти дней с начала планируемого периода.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6.3. Получает</w:t>
      </w:r>
      <w:r w:rsidRPr="00206B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от администрации ДОУ информацию нормативно-правового и организационно-методического характера, знакомится под расписку с необходимыми</w:t>
      </w:r>
      <w:r w:rsidRPr="00206B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документами.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6.4. Выступает на совещаниях, педагогических советах и семинарах, родительских собраниях, других мероприятиях по вопросам воспитания и образования воспитанников дошкольного образовательного учреждения.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6.5. Участвует в работе педагогических, методических советов и семинаров, в работе по проведению родительских собраний, оздоровительных, воспитательных и других мероприятий, утвержденных образовательной программой, в организации и проведении методической и консультативной помощи родителям (законным представителям) воспитанников.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6.6. Регулярно</w:t>
      </w:r>
      <w:r w:rsidRPr="00206B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обменивается информацией по вопросам, входящим в компетенцию инструктора по физической культуре, с педагогическими работниками и администрацией дошкольного образовательного учреждения.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6.7. Заменяет воспитателя в период его временного отсутствия (отпуск, болезнь и </w:t>
      </w:r>
      <w:proofErr w:type="spellStart"/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т.и</w:t>
      </w:r>
      <w:proofErr w:type="spellEnd"/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.). Исполнение обязанностей осуществляется в соответствии с законодательством о труде и Уставом дошкольного образовательного учреждения</w:t>
      </w:r>
      <w:r w:rsidRPr="00206B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основании приказа заведующего.</w:t>
      </w:r>
      <w:r w:rsidRPr="00206B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r w:rsidRPr="00206B0C">
        <w:rPr>
          <w:rFonts w:ascii="Times New Roman" w:eastAsia="Times New Roman" w:hAnsi="Times New Roman" w:cs="Times New Roman"/>
          <w:color w:val="FFFFFF"/>
          <w:sz w:val="8"/>
          <w:szCs w:val="8"/>
          <w:lang w:eastAsia="ru-RU"/>
        </w:rPr>
        <w:t>Оригинал инструкции http://ohrana-tryda.com/node/2223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6.8. Информирует заведующего ДОУ, заместителя заведующего по административно-хозяйственной работе (завхоза) обо всех недостатках в обеспечении </w:t>
      </w:r>
      <w:proofErr w:type="spellStart"/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-образовательного процесса и организации условий его деятельности, соответствующих нормам охраны труда и пожарной безопасности. Вносит свои предложения по устранению недостатков, по оптимизации работы инструктора по физической культуре.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6.9. Передает администрации ДОУ информацию, полученную на совещаниях и семинарах, городских (районных) методических объединениях непосредственно после ее получения.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6.10. Своевременно информирует заведующего ДОУ (при отсутствии – иное должностное лицо) о каждом несчастном случае, аварийных ситуаций в работе систем </w:t>
      </w:r>
      <w:proofErr w:type="spellStart"/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энерго</w:t>
      </w:r>
      <w:proofErr w:type="spellEnd"/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- и водоснабжения, канализации, спортивного оборудования, а также при выявленных нарушениях санитарных правил, которые создают угрозу возникновения и распространения инфекционных заболеваний и массовых отравлений в дошкольном образовательном учреждении.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6.11. Поддерживает связь с учреждениями дополнительного образования спортивной направленности и учреждениями спорта.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 Заключительные положения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7.1. Ознакомление сотрудника с настоящей должностной инструкцией осуществляется при приеме на работу (до подписания трудового договора).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color w:val="F2F2F2"/>
          <w:sz w:val="8"/>
          <w:szCs w:val="8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7.2. Один экземпляр должностной инструкции находится у заведующего, второй – у работника.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7.3. Факт ознакомления работника с настоящей должностной инструкцией подтверждается подписью в экземпляре инструкции, хранящемся у заведующего ДОУ, а также в журнале ознакомления с должностными инструкциями.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7.4. Контроль исполнения данной должностной инструкции возлагается на старшего воспитателя дошкольного образовательного учреждения.</w:t>
      </w:r>
    </w:p>
    <w:p w:rsidR="00206B0C" w:rsidRDefault="00206B0C" w:rsidP="00206B0C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206B0C" w:rsidRPr="00206B0C" w:rsidRDefault="00206B0C" w:rsidP="00206B0C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206B0C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Должностная инструкция музыкального руководителя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1. Общие положения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1.1. Должность музыкального руководителя относится к категории педагогического персонала. </w:t>
      </w:r>
      <w:proofErr w:type="gramStart"/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Настоящая должностная инструкция</w:t>
      </w:r>
      <w:r w:rsidRPr="00206B0C">
        <w:rPr>
          <w:rFonts w:ascii="Times New Roman" w:eastAsia="Times New Roman" w:hAnsi="Times New Roman" w:cs="Times New Roman"/>
          <w:color w:val="0000FF"/>
          <w:sz w:val="24"/>
          <w:szCs w:val="24"/>
          <w:lang w:eastAsia="ru-RU"/>
        </w:rPr>
        <w:t xml:space="preserve"> </w:t>
      </w: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разработана в соответствии с Профессиональным стандартом</w:t>
      </w:r>
      <w:r w:rsidRPr="00206B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"Педагог (педагогическая деятельность в сфере дошкольного, начального, основного и среднего общего образования) (воспитатель, учитель)", утвержденного приказом Минтруда и Соцзащиты РФ № 544н от </w:t>
      </w:r>
      <w:smartTag w:uri="urn:schemas-microsoft-com:office:smarttags" w:element="date">
        <w:smartTagPr>
          <w:attr w:name="Year" w:val="2013"/>
          <w:attr w:name="Day" w:val="18"/>
          <w:attr w:name="Month" w:val="10"/>
          <w:attr w:name="ls" w:val="trans"/>
        </w:smartTagPr>
        <w:r w:rsidRPr="00206B0C">
          <w:rPr>
            <w:rFonts w:ascii="Times New Roman" w:eastAsia="Times New Roman" w:hAnsi="Times New Roman" w:cs="Times New Roman"/>
            <w:sz w:val="24"/>
            <w:szCs w:val="24"/>
            <w:shd w:val="clear" w:color="auto" w:fill="FFFFFF"/>
            <w:lang w:eastAsia="ru-RU"/>
          </w:rPr>
          <w:t xml:space="preserve">18 октября </w:t>
        </w:r>
        <w:smartTag w:uri="urn:schemas-microsoft-com:office:smarttags" w:element="metricconverter">
          <w:smartTagPr>
            <w:attr w:name="ProductID" w:val="2013 г"/>
          </w:smartTagPr>
          <w:r w:rsidRPr="00206B0C">
            <w:rPr>
              <w:rFonts w:ascii="Times New Roman" w:eastAsia="Times New Roman" w:hAnsi="Times New Roman" w:cs="Times New Roman"/>
              <w:sz w:val="24"/>
              <w:szCs w:val="24"/>
              <w:shd w:val="clear" w:color="auto" w:fill="FFFFFF"/>
              <w:lang w:eastAsia="ru-RU"/>
            </w:rPr>
            <w:t>2013 г</w:t>
          </w:r>
        </w:smartTag>
        <w:r w:rsidRPr="00206B0C">
          <w:rPr>
            <w:rFonts w:ascii="Times New Roman" w:eastAsia="Times New Roman" w:hAnsi="Times New Roman" w:cs="Times New Roman"/>
            <w:sz w:val="24"/>
            <w:szCs w:val="24"/>
            <w:shd w:val="clear" w:color="auto" w:fill="FFFFFF"/>
            <w:lang w:eastAsia="ru-RU"/>
          </w:rPr>
          <w:t>.</w:t>
        </w:r>
      </w:smartTag>
      <w:r w:rsidRPr="00206B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(с изм. на </w:t>
      </w:r>
      <w:smartTag w:uri="urn:schemas-microsoft-com:office:smarttags" w:element="date">
        <w:smartTagPr>
          <w:attr w:name="Year" w:val="2016"/>
          <w:attr w:name="Day" w:val="5"/>
          <w:attr w:name="Month" w:val="08"/>
          <w:attr w:name="ls" w:val="trans"/>
        </w:smartTagPr>
        <w:r w:rsidRPr="00206B0C">
          <w:rPr>
            <w:rFonts w:ascii="Times New Roman" w:eastAsia="Times New Roman" w:hAnsi="Times New Roman" w:cs="Times New Roman"/>
            <w:sz w:val="24"/>
            <w:szCs w:val="24"/>
            <w:shd w:val="clear" w:color="auto" w:fill="FFFFFF"/>
            <w:lang w:eastAsia="ru-RU"/>
          </w:rPr>
          <w:t>5.08.2016</w:t>
        </w:r>
      </w:smartTag>
      <w:r w:rsidRPr="00206B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г)</w:t>
      </w: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; с </w:t>
      </w:r>
      <w:r w:rsidRPr="00206B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учетом ФГОС дошкольного образования, утвержденного Приказом </w:t>
      </w:r>
      <w:proofErr w:type="spellStart"/>
      <w:r w:rsidRPr="00206B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Минобрнауки</w:t>
      </w:r>
      <w:proofErr w:type="spellEnd"/>
      <w:r w:rsidRPr="00206B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России </w:t>
      </w:r>
      <w:r w:rsidRPr="00206B0C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 xml:space="preserve">от </w:t>
      </w:r>
      <w:smartTag w:uri="urn:schemas-microsoft-com:office:smarttags" w:element="date">
        <w:smartTagPr>
          <w:attr w:name="Year" w:val="2013"/>
          <w:attr w:name="Day" w:val="17"/>
          <w:attr w:name="Month" w:val="10"/>
          <w:attr w:name="ls" w:val="trans"/>
        </w:smartTagPr>
        <w:r w:rsidRPr="00206B0C">
          <w:rPr>
            <w:rFonts w:ascii="Times New Roman" w:eastAsia="Times New Roman" w:hAnsi="Times New Roman" w:cs="Times New Roman"/>
            <w:bCs/>
            <w:sz w:val="24"/>
            <w:szCs w:val="24"/>
            <w:shd w:val="clear" w:color="auto" w:fill="FFFFFF"/>
            <w:lang w:eastAsia="ru-RU"/>
          </w:rPr>
          <w:t>17 октября 2013</w:t>
        </w:r>
      </w:smartTag>
      <w:r w:rsidRPr="00206B0C">
        <w:rPr>
          <w:rFonts w:ascii="Times New Roman" w:eastAsia="Times New Roman" w:hAnsi="Times New Roman" w:cs="Times New Roman"/>
          <w:bCs/>
          <w:sz w:val="24"/>
          <w:szCs w:val="24"/>
          <w:shd w:val="clear" w:color="auto" w:fill="FFFFFF"/>
          <w:lang w:eastAsia="ru-RU"/>
        </w:rPr>
        <w:t>г №1155</w:t>
      </w:r>
      <w:r w:rsidRPr="00206B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>;</w:t>
      </w:r>
      <w:proofErr w:type="gramEnd"/>
      <w:r w:rsidRPr="00206B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</w:t>
      </w:r>
      <w:r w:rsidRPr="00206B0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Федерального Закона №273-ФЗ от </w:t>
      </w:r>
      <w:smartTag w:uri="urn:schemas-microsoft-com:office:smarttags" w:element="date">
        <w:smartTagPr>
          <w:attr w:name="Year" w:val="2012"/>
          <w:attr w:name="Day" w:val="29"/>
          <w:attr w:name="Month" w:val="12"/>
          <w:attr w:name="ls" w:val="trans"/>
        </w:smartTagPr>
        <w:r w:rsidRPr="00206B0C">
          <w:rPr>
            <w:rFonts w:ascii="Times New Roman" w:eastAsia="Times New Roman" w:hAnsi="Times New Roman" w:cs="Times New Roman"/>
            <w:color w:val="000000"/>
            <w:sz w:val="24"/>
            <w:szCs w:val="24"/>
            <w:shd w:val="clear" w:color="auto" w:fill="FFFFFF"/>
            <w:lang w:eastAsia="ru-RU"/>
          </w:rPr>
          <w:t>29.12.2012</w:t>
        </w:r>
      </w:smartTag>
      <w:r w:rsidRPr="00206B0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 xml:space="preserve">г «Об образовании в Российской Федерации» в редакции от </w:t>
      </w:r>
      <w:smartTag w:uri="urn:schemas-microsoft-com:office:smarttags" w:element="date">
        <w:smartTagPr>
          <w:attr w:name="Year" w:val="2018"/>
          <w:attr w:name="Day" w:val="3"/>
          <w:attr w:name="Month" w:val="8"/>
          <w:attr w:name="ls" w:val="trans"/>
        </w:smartTagPr>
        <w:r w:rsidRPr="00206B0C">
          <w:rPr>
            <w:rFonts w:ascii="Times New Roman" w:eastAsia="Times New Roman" w:hAnsi="Times New Roman" w:cs="Times New Roman"/>
            <w:color w:val="000000"/>
            <w:sz w:val="24"/>
            <w:szCs w:val="24"/>
            <w:shd w:val="clear" w:color="auto" w:fill="FFFFFF"/>
            <w:lang w:eastAsia="ru-RU"/>
          </w:rPr>
          <w:t>3 августа 2018 года</w:t>
        </w:r>
      </w:smartTag>
      <w:r w:rsidRPr="00206B0C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  <w:lang w:eastAsia="ru-RU"/>
        </w:rPr>
        <w:t>,</w:t>
      </w:r>
      <w:r w:rsidRPr="00206B0C">
        <w:rPr>
          <w:rFonts w:ascii="Times New Roman" w:eastAsia="Times New Roman" w:hAnsi="Times New Roman" w:cs="Times New Roman"/>
          <w:sz w:val="24"/>
          <w:szCs w:val="24"/>
          <w:shd w:val="clear" w:color="auto" w:fill="FFFFFF"/>
          <w:lang w:eastAsia="ru-RU"/>
        </w:rPr>
        <w:t xml:space="preserve"> Трудовым кодексом Российской Федерации и другими нормативными актами, регулирующими трудовые отношения между работником и работодателем.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1.2. На должность музыкального руководителя принимается лицо, имеющее высшее профессиональное образование или среднее профессиональное образование по направлению подготовки «Образование и педагогика», профессионально владеющее техникой исполнения на музыкальном инструменте, без предъявления требований к стажу работы; лицо, не имеющее запрета на занятие педагогической деятельностью в соответствии с законодательством Российской Федерации, прошедшее обязательный предварительный (при поступлении на работу) и периодический медицинский осмотр (обследование) в установленном законодательством Российской Федерации порядке.</w:t>
      </w:r>
      <w:r w:rsidRPr="00206B0C">
        <w:rPr>
          <w:rFonts w:ascii="Times New Roman" w:eastAsia="Times New Roman" w:hAnsi="Times New Roman" w:cs="Times New Roman"/>
          <w:spacing w:val="2"/>
          <w:sz w:val="24"/>
          <w:szCs w:val="24"/>
          <w:shd w:val="clear" w:color="auto" w:fill="FFFFFF"/>
          <w:lang w:eastAsia="ru-RU"/>
        </w:rPr>
        <w:t xml:space="preserve"> Рекомендуется прохождение специальных курсов повышения квалификации.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1.3. Музыкальный руководитель принимается и освобождается от должности руководителем образовательной организации (далее – ОО). </w:t>
      </w:r>
      <w:proofErr w:type="gramStart"/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На период отпуска и временной нетрудоспособности музыкального руководителя его обязанности возлагаются на воспитателей групп, могут быть возложены на педагога из числа наиболее подготовленных.</w:t>
      </w:r>
      <w:proofErr w:type="gramEnd"/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Временное исполнение обязанностей в таких ситуациях</w:t>
      </w:r>
      <w:r w:rsidRPr="00206B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осуществляется на основании приказа заведующего, изданного с соблюдением требований законодательства о труде.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1.4. </w:t>
      </w:r>
      <w:r w:rsidRPr="00206B0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Музыкальный руководитель должен знать</w:t>
      </w: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приоритетные направления развития образовательной системы РФ;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– законы и иные нормативные правовые акты, регламентирующие образовательную деятельность;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– Конвенцию о правах ребенка;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педагогику и психологию;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– возрастную физиологию, анатомию;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– санитарию и гигиену;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– индивидуальные особенности развития детей;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особенности музыкального восприятия, эмоций, моторики и музыкальных возможностей детей разного возраста;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– методы убеждения, аргументации своей позиции, установления контакта с воспитанниками разного возраста, их родителями (лицами, их заменяющими), педагогическими работниками;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– музыкальные произведения детского репертуара;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при работе с детьми, имеющими отклонения в развитии, – основы дефектологии и соответствующие методики их обучения;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– современные образовательные музыкальные технологии, достижения мировой и отечественной музыкальной культуры;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– основы работы с персональным компьютером (текстовыми редакторами, электронными таблицами), электронной почтой и браузерами, мультимедийным оборудованием, музыкальными редакторами;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правила внутреннего трудового распорядка ОО;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правила по охране труда и пожарной безопасности.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1.5. </w:t>
      </w:r>
      <w:r w:rsidRPr="00206B0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Музыкальный работник в ДОУ должен уметь:</w:t>
      </w:r>
    </w:p>
    <w:p w:rsidR="00206B0C" w:rsidRPr="00206B0C" w:rsidRDefault="00206B0C" w:rsidP="004A17AE">
      <w:pPr>
        <w:widowControl w:val="0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планировать массовые мероприятия и праздники воспитанников дошкольного </w:t>
      </w: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образовательного учреждения;</w:t>
      </w:r>
    </w:p>
    <w:p w:rsidR="00206B0C" w:rsidRPr="00206B0C" w:rsidRDefault="00206B0C" w:rsidP="004A17AE">
      <w:pPr>
        <w:widowControl w:val="0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существующие методики проведения музыкальных и тематических праздников, мероприятий;</w:t>
      </w:r>
    </w:p>
    <w:p w:rsidR="00206B0C" w:rsidRPr="00206B0C" w:rsidRDefault="00206B0C" w:rsidP="004A17AE">
      <w:pPr>
        <w:widowControl w:val="0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определять требования к месту, времени проведения, ресурсному обеспечению музыкальных и тематических праздников, мероприятий;</w:t>
      </w:r>
    </w:p>
    <w:p w:rsidR="00206B0C" w:rsidRPr="00206B0C" w:rsidRDefault="00206B0C" w:rsidP="004A17AE">
      <w:pPr>
        <w:widowControl w:val="0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обеспечивать безопасность проведения музыкальных и тематических праздников, мероприятий;</w:t>
      </w:r>
    </w:p>
    <w:p w:rsidR="00206B0C" w:rsidRPr="00206B0C" w:rsidRDefault="00206B0C" w:rsidP="004A17AE">
      <w:pPr>
        <w:widowControl w:val="0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коммуникации с педагогическими работниками и родителями (законными представителями) воспитанников дошкольного образовательного учреждения;</w:t>
      </w:r>
    </w:p>
    <w:p w:rsidR="00206B0C" w:rsidRPr="00206B0C" w:rsidRDefault="00206B0C" w:rsidP="004A17AE">
      <w:pPr>
        <w:widowControl w:val="0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вовлекать в мероприятия активного отдыха воспитанников детского сада;</w:t>
      </w:r>
    </w:p>
    <w:p w:rsidR="00206B0C" w:rsidRPr="00206B0C" w:rsidRDefault="00206B0C" w:rsidP="004A17AE">
      <w:pPr>
        <w:widowControl w:val="0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изучать и систематизировать информацию относительно организации и методического обеспечения работы музыкальных кружков;</w:t>
      </w:r>
    </w:p>
    <w:p w:rsidR="00206B0C" w:rsidRPr="00206B0C" w:rsidRDefault="00206B0C" w:rsidP="004A17AE">
      <w:pPr>
        <w:widowControl w:val="0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планировать организацию музыкальных кружков на базе дошкольного образовательного учреждения;</w:t>
      </w:r>
    </w:p>
    <w:p w:rsidR="00206B0C" w:rsidRPr="00206B0C" w:rsidRDefault="00206B0C" w:rsidP="004A17AE">
      <w:pPr>
        <w:widowControl w:val="0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использовать существующие программы работы музыкальных кружков;</w:t>
      </w:r>
    </w:p>
    <w:p w:rsidR="00206B0C" w:rsidRPr="00206B0C" w:rsidRDefault="00206B0C" w:rsidP="004A17AE">
      <w:pPr>
        <w:widowControl w:val="0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осуществлять коммуникации с руководителями музыкально-художественных кружков, организациями дополнительного образования музыкально-художественной направленности;</w:t>
      </w:r>
    </w:p>
    <w:p w:rsidR="00206B0C" w:rsidRPr="00206B0C" w:rsidRDefault="00206B0C" w:rsidP="004A17AE">
      <w:pPr>
        <w:widowControl w:val="0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вовлекать в работу музыкальных кружков воспитанников дошкольного образовательного учреждения;</w:t>
      </w:r>
    </w:p>
    <w:p w:rsidR="00206B0C" w:rsidRPr="00206B0C" w:rsidRDefault="00206B0C" w:rsidP="004A17AE">
      <w:pPr>
        <w:widowControl w:val="0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разрабатывать план занятия по музыке с учетом возраста, подготовленности, индивидуальных и психофизических особенностей, интересов детей;</w:t>
      </w:r>
    </w:p>
    <w:p w:rsidR="00206B0C" w:rsidRPr="00206B0C" w:rsidRDefault="00206B0C" w:rsidP="004A17AE">
      <w:pPr>
        <w:widowControl w:val="0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подбирать методику проведения занятия по музыке с учетом возраста, подготовленности, индивидуальных и психофизических особенностей, интересов воспитанников ДОУ;</w:t>
      </w:r>
    </w:p>
    <w:p w:rsidR="00206B0C" w:rsidRPr="00206B0C" w:rsidRDefault="00206B0C" w:rsidP="004A17AE">
      <w:pPr>
        <w:widowControl w:val="0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пользоваться музыкальным инструментом и музыкальной аппаратурой;</w:t>
      </w:r>
    </w:p>
    <w:p w:rsidR="00206B0C" w:rsidRPr="00206B0C" w:rsidRDefault="00206B0C" w:rsidP="004A17AE">
      <w:pPr>
        <w:widowControl w:val="0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проводить самостоятельно занятия по музыке, в том числе обучать в рамках утвержденных программ и методик музыкального воспитания навыкам и технике пения и хореографии;</w:t>
      </w:r>
    </w:p>
    <w:p w:rsidR="00206B0C" w:rsidRPr="00206B0C" w:rsidRDefault="00206B0C" w:rsidP="004A17AE">
      <w:pPr>
        <w:widowControl w:val="0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уметь разъяснять в доступной форме правилам пения и танцев;</w:t>
      </w:r>
    </w:p>
    <w:p w:rsidR="00206B0C" w:rsidRPr="00206B0C" w:rsidRDefault="00206B0C" w:rsidP="004A17AE">
      <w:pPr>
        <w:widowControl w:val="0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выявлять своевременно угрозы и степени опасности внешних и внутренних факторов;</w:t>
      </w:r>
    </w:p>
    <w:p w:rsidR="00206B0C" w:rsidRPr="00206B0C" w:rsidRDefault="00206B0C" w:rsidP="004A17AE">
      <w:pPr>
        <w:widowControl w:val="0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реагировать оперативно на нештатные ситуации и применять верные алгоритмы действий для устранения или снижения опасности последних;</w:t>
      </w:r>
    </w:p>
    <w:p w:rsidR="00206B0C" w:rsidRPr="00206B0C" w:rsidRDefault="00206B0C" w:rsidP="004A17AE">
      <w:pPr>
        <w:widowControl w:val="0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оказывать первую доврачебную помощь;</w:t>
      </w:r>
    </w:p>
    <w:p w:rsidR="00206B0C" w:rsidRPr="00206B0C" w:rsidRDefault="00206B0C" w:rsidP="004A17AE">
      <w:pPr>
        <w:widowControl w:val="0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пользоваться информационно-коммуникационными технологиями и средствами связи;</w:t>
      </w:r>
    </w:p>
    <w:p w:rsidR="00206B0C" w:rsidRPr="00206B0C" w:rsidRDefault="00206B0C" w:rsidP="004A17AE">
      <w:pPr>
        <w:widowControl w:val="0"/>
        <w:numPr>
          <w:ilvl w:val="0"/>
          <w:numId w:val="49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владеть навыками работы с текстовыми редакторами, электронными таблицами, электронной почтой и браузерами.</w:t>
      </w:r>
    </w:p>
    <w:p w:rsidR="00206B0C" w:rsidRPr="00206B0C" w:rsidRDefault="00206B0C" w:rsidP="00206B0C">
      <w:pPr>
        <w:suppressAutoHyphens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1.6. Музыкальный работник должен соблюдать Конвенцию ООН о правах ребенка, пройти обучение и иметь навыки оказания первой помощи, знать порядок действий при возникновении пожара или иной чрезвычайной ситуации и эвакуации в дошкольном образовательном учреждении.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2. Трудовые функции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Основными трудовыми функциями музыкального руководителя ДОУ являются: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2.1. Организация музыкального воспитания воспитанников дошкольного образовательного учреждения.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2.2. Организация работы музыкальных и хореографических кружков.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2.3. Планирование, организация и проведение образовательной работы по музыкальному воспитанию с воспитанниками.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2.4. Методическая и консультационная помощь работникам дошкольного образовательного учреждения, родителям (законным представителям) воспитанников.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3. Должностные обязанности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Музыкальный руководитель выполняет следующие должностные обязанности: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3.1. </w:t>
      </w:r>
      <w:r w:rsidRPr="00206B0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Согласно трудовой функции организации </w:t>
      </w: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музыкального воспитания </w:t>
      </w:r>
      <w:r w:rsidRPr="00206B0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воспитанников:</w:t>
      </w:r>
    </w:p>
    <w:p w:rsidR="00206B0C" w:rsidRPr="00206B0C" w:rsidRDefault="00206B0C" w:rsidP="004A17AE">
      <w:pPr>
        <w:widowControl w:val="0"/>
        <w:numPr>
          <w:ilvl w:val="0"/>
          <w:numId w:val="50"/>
        </w:numPr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определение целей и задач программы мероприятий музыкального воспитания  </w:t>
      </w: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воспитанников дошкольного образовательного учреждения;</w:t>
      </w:r>
    </w:p>
    <w:p w:rsidR="00206B0C" w:rsidRPr="00206B0C" w:rsidRDefault="00206B0C" w:rsidP="004A17AE">
      <w:pPr>
        <w:widowControl w:val="0"/>
        <w:numPr>
          <w:ilvl w:val="0"/>
          <w:numId w:val="50"/>
        </w:numPr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составление программ мероприятий музыкального воспитания детей, занимающихся в дошкольном образовательном учреждении;</w:t>
      </w:r>
    </w:p>
    <w:p w:rsidR="00206B0C" w:rsidRPr="00206B0C" w:rsidRDefault="00206B0C" w:rsidP="004A17AE">
      <w:pPr>
        <w:widowControl w:val="0"/>
        <w:numPr>
          <w:ilvl w:val="0"/>
          <w:numId w:val="50"/>
        </w:numPr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составление плана музыкальных  праздников, массовых и праздничных мероприятий;</w:t>
      </w:r>
    </w:p>
    <w:p w:rsidR="00206B0C" w:rsidRPr="00206B0C" w:rsidRDefault="00206B0C" w:rsidP="004A17AE">
      <w:pPr>
        <w:widowControl w:val="0"/>
        <w:numPr>
          <w:ilvl w:val="0"/>
          <w:numId w:val="50"/>
        </w:numPr>
        <w:autoSpaceDE w:val="0"/>
        <w:autoSpaceDN w:val="0"/>
        <w:adjustRightInd w:val="0"/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праздников и других мероприятий при участии педагогических работников и родителей (законных представителей) воспитанников;</w:t>
      </w:r>
    </w:p>
    <w:p w:rsidR="00206B0C" w:rsidRPr="00206B0C" w:rsidRDefault="00206B0C" w:rsidP="004A17AE">
      <w:pPr>
        <w:numPr>
          <w:ilvl w:val="0"/>
          <w:numId w:val="50"/>
        </w:numPr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осуществление развития музыкальных способностей, эмоциональной сферы, творческой деятельности воспитанников, формирование их эстетического вкуса, используя разные виды и формы организации музыкальной деятельности;</w:t>
      </w:r>
    </w:p>
    <w:p w:rsidR="00206B0C" w:rsidRPr="00206B0C" w:rsidRDefault="00206B0C" w:rsidP="004A17AE">
      <w:pPr>
        <w:numPr>
          <w:ilvl w:val="0"/>
          <w:numId w:val="50"/>
        </w:numPr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 в разработке образовательной программы ОО;</w:t>
      </w:r>
    </w:p>
    <w:p w:rsidR="00206B0C" w:rsidRPr="00206B0C" w:rsidRDefault="00206B0C" w:rsidP="004A17AE">
      <w:pPr>
        <w:numPr>
          <w:ilvl w:val="0"/>
          <w:numId w:val="50"/>
        </w:numPr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координация работы педагогического персонала и родителей (лиц, их заменяющих) по вопросам музыкального воспитания детей;</w:t>
      </w:r>
    </w:p>
    <w:p w:rsidR="00206B0C" w:rsidRPr="00206B0C" w:rsidRDefault="00206B0C" w:rsidP="004A17AE">
      <w:pPr>
        <w:numPr>
          <w:ilvl w:val="0"/>
          <w:numId w:val="50"/>
        </w:numPr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определение направления участия педагогического персонала и родителей (лиц, их заменяющих) в развитии музыкальных способностей детей с учетом их индивидуальных, возрастных особенностей и творческих способностей;</w:t>
      </w:r>
    </w:p>
    <w:p w:rsidR="00206B0C" w:rsidRPr="00206B0C" w:rsidRDefault="00206B0C" w:rsidP="004A17AE">
      <w:pPr>
        <w:numPr>
          <w:ilvl w:val="0"/>
          <w:numId w:val="50"/>
        </w:numPr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определение содержание музыкальных занятий с учетом возраста, подготовленности, индивидуальных и психофизических особенностей воспитанников, используя современные формы, способы обучения, образовательные, музыкальные технологии, достижения мировой и отечественной музыкальной культуры, современные методы оценивания достижений;</w:t>
      </w:r>
    </w:p>
    <w:p w:rsidR="00206B0C" w:rsidRPr="00206B0C" w:rsidRDefault="00206B0C" w:rsidP="004A17AE">
      <w:pPr>
        <w:numPr>
          <w:ilvl w:val="0"/>
          <w:numId w:val="50"/>
        </w:numPr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участие в организации и проведении массовых мероприятий с воспитанниками в рамках образовательной программы ОО, обеспечение их музыкального сопровождения;</w:t>
      </w:r>
    </w:p>
    <w:p w:rsidR="00206B0C" w:rsidRPr="00206B0C" w:rsidRDefault="00206B0C" w:rsidP="004A17AE">
      <w:pPr>
        <w:numPr>
          <w:ilvl w:val="0"/>
          <w:numId w:val="50"/>
        </w:numPr>
        <w:spacing w:after="0" w:line="240" w:lineRule="auto"/>
        <w:ind w:left="502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консультация родителей (лиц, их заменяющих) и педагогических работников по вопросам подготовки воспитанников к их участию в массовых, праздничных мероприятиях</w:t>
      </w:r>
      <w:r w:rsidRPr="00206B0C">
        <w:rPr>
          <w:rFonts w:ascii="Times New Roman" w:eastAsia="Times New Roman" w:hAnsi="Times New Roman" w:cs="Times New Roman"/>
          <w:sz w:val="24"/>
          <w:szCs w:val="24"/>
          <w:highlight w:val="yellow"/>
          <w:lang w:eastAsia="ru-RU"/>
        </w:rPr>
        <w:t>;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3.2. </w:t>
      </w:r>
      <w:r w:rsidRPr="00206B0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Согласно трудовой функции организации работы музыкальных и хореографических кружков:</w:t>
      </w:r>
    </w:p>
    <w:p w:rsidR="00206B0C" w:rsidRPr="00206B0C" w:rsidRDefault="00206B0C" w:rsidP="004A17AE">
      <w:pPr>
        <w:widowControl w:val="0"/>
        <w:numPr>
          <w:ilvl w:val="0"/>
          <w:numId w:val="5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типовых программ работы музыкальных и хореографических кружков;</w:t>
      </w:r>
    </w:p>
    <w:p w:rsidR="00206B0C" w:rsidRPr="00206B0C" w:rsidRDefault="00206B0C" w:rsidP="004A17AE">
      <w:pPr>
        <w:widowControl w:val="0"/>
        <w:numPr>
          <w:ilvl w:val="0"/>
          <w:numId w:val="5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подготовка предложений по составу музыкальных и хореографических кружков, возможных для организации на базе дошкольного образовательного учреждения;</w:t>
      </w:r>
    </w:p>
    <w:p w:rsidR="00206B0C" w:rsidRPr="00206B0C" w:rsidRDefault="00206B0C" w:rsidP="004A17AE">
      <w:pPr>
        <w:widowControl w:val="0"/>
        <w:numPr>
          <w:ilvl w:val="0"/>
          <w:numId w:val="5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консультирование руководителей музыкальных и хореографических кружков;</w:t>
      </w:r>
    </w:p>
    <w:p w:rsidR="00206B0C" w:rsidRPr="00206B0C" w:rsidRDefault="00206B0C" w:rsidP="004A17AE">
      <w:pPr>
        <w:widowControl w:val="0"/>
        <w:numPr>
          <w:ilvl w:val="0"/>
          <w:numId w:val="5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вовлечение воспитанников ДОУ в участие в музыкальных и хореографических кружках, мероприятиях и праздниках;</w:t>
      </w:r>
    </w:p>
    <w:p w:rsidR="00206B0C" w:rsidRPr="00206B0C" w:rsidRDefault="00206B0C" w:rsidP="004A17AE">
      <w:pPr>
        <w:widowControl w:val="0"/>
        <w:numPr>
          <w:ilvl w:val="0"/>
          <w:numId w:val="51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обмен опытом с организациями дополнительного образования музыкально-художественной направленности.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3.3. </w:t>
      </w:r>
      <w:r w:rsidRPr="00206B0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Согласно трудовой функции планирования, организации и проведения образовательной работы по музыкальному воспитанию воспитанников:</w:t>
      </w:r>
    </w:p>
    <w:p w:rsidR="00206B0C" w:rsidRPr="00206B0C" w:rsidRDefault="00206B0C" w:rsidP="004A17AE">
      <w:pPr>
        <w:widowControl w:val="0"/>
        <w:numPr>
          <w:ilvl w:val="1"/>
          <w:numId w:val="51"/>
        </w:numPr>
        <w:tabs>
          <w:tab w:val="num" w:pos="720"/>
        </w:tabs>
        <w:autoSpaceDE w:val="0"/>
        <w:autoSpaceDN w:val="0"/>
        <w:adjustRightInd w:val="0"/>
        <w:spacing w:after="0" w:line="240" w:lineRule="auto"/>
        <w:ind w:left="72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руководит музыкальной работой в дошкольном образовательном учреждении;</w:t>
      </w:r>
    </w:p>
    <w:p w:rsidR="00206B0C" w:rsidRPr="00206B0C" w:rsidRDefault="00206B0C" w:rsidP="004A17AE">
      <w:pPr>
        <w:widowControl w:val="0"/>
        <w:numPr>
          <w:ilvl w:val="0"/>
          <w:numId w:val="5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определение задач и содержания занятий по музыкальному воспитанию с учетом возраста, подготовленности, индивидуальных и психофизических особенностей, интересов детей;</w:t>
      </w:r>
    </w:p>
    <w:p w:rsidR="00206B0C" w:rsidRPr="00206B0C" w:rsidRDefault="00206B0C" w:rsidP="004A17AE">
      <w:pPr>
        <w:widowControl w:val="0"/>
        <w:numPr>
          <w:ilvl w:val="0"/>
          <w:numId w:val="5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разработка планов проведения занятий по  музыке с учетом возраста, подготовленности, индивидуальных и психофизических особенностей, интересов воспитанников ДОУ;</w:t>
      </w:r>
    </w:p>
    <w:p w:rsidR="00206B0C" w:rsidRPr="00206B0C" w:rsidRDefault="00206B0C" w:rsidP="004A17AE">
      <w:pPr>
        <w:widowControl w:val="0"/>
        <w:numPr>
          <w:ilvl w:val="0"/>
          <w:numId w:val="5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разработка или подбор методики проведения занятия по музыке с учетом возраста, подготовленности, индивидуальных и психофизических особенностей, интересов детей;</w:t>
      </w:r>
    </w:p>
    <w:p w:rsidR="00206B0C" w:rsidRPr="00206B0C" w:rsidRDefault="00206B0C" w:rsidP="004A17AE">
      <w:pPr>
        <w:widowControl w:val="0"/>
        <w:numPr>
          <w:ilvl w:val="0"/>
          <w:numId w:val="5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занятий по музыке согласно разработанному плану по утвержденным программам и методикам;</w:t>
      </w:r>
    </w:p>
    <w:p w:rsidR="00206B0C" w:rsidRPr="00206B0C" w:rsidRDefault="00206B0C" w:rsidP="004A17AE">
      <w:pPr>
        <w:widowControl w:val="0"/>
        <w:numPr>
          <w:ilvl w:val="0"/>
          <w:numId w:val="5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работы по овладению воспитанниками дошкольного образовательного учреждения музыкальным и хореографическим навыкам и формированию их нравственно-волевых качеств;</w:t>
      </w:r>
    </w:p>
    <w:p w:rsidR="00206B0C" w:rsidRPr="00206B0C" w:rsidRDefault="00206B0C" w:rsidP="004A17AE">
      <w:pPr>
        <w:widowControl w:val="0"/>
        <w:numPr>
          <w:ilvl w:val="0"/>
          <w:numId w:val="5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безопасности воспитанников ДОУ при проведении музыкальных занятий;</w:t>
      </w:r>
    </w:p>
    <w:p w:rsidR="00206B0C" w:rsidRPr="00206B0C" w:rsidRDefault="00206B0C" w:rsidP="004A17AE">
      <w:pPr>
        <w:widowControl w:val="0"/>
        <w:numPr>
          <w:ilvl w:val="0"/>
          <w:numId w:val="5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безопасности музыкального инвентаря и оборудования, используемого в работе;</w:t>
      </w:r>
    </w:p>
    <w:p w:rsidR="00206B0C" w:rsidRPr="00206B0C" w:rsidRDefault="00206B0C" w:rsidP="004A17AE">
      <w:pPr>
        <w:widowControl w:val="0"/>
        <w:numPr>
          <w:ilvl w:val="0"/>
          <w:numId w:val="5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контролирует соблюдение детьми правил поведения для воспитанников дошкольного образовательного учреждения;</w:t>
      </w:r>
    </w:p>
    <w:p w:rsidR="00206B0C" w:rsidRPr="00206B0C" w:rsidRDefault="00206B0C" w:rsidP="004A17AE">
      <w:pPr>
        <w:widowControl w:val="0"/>
        <w:numPr>
          <w:ilvl w:val="0"/>
          <w:numId w:val="5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обеспечивает оптимальность распределения по времени музыкальных занятий и </w:t>
      </w: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регулирование нагрузки детей;</w:t>
      </w:r>
    </w:p>
    <w:p w:rsidR="00206B0C" w:rsidRPr="00206B0C" w:rsidRDefault="00206B0C" w:rsidP="004A17AE">
      <w:pPr>
        <w:widowControl w:val="0"/>
        <w:numPr>
          <w:ilvl w:val="0"/>
          <w:numId w:val="5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соблюдения санитарно-гигиенических норм при проведении музыкальных и хореографических занятий в дошкольном образовательном учреждении;</w:t>
      </w:r>
    </w:p>
    <w:p w:rsidR="00206B0C" w:rsidRPr="00206B0C" w:rsidRDefault="00206B0C" w:rsidP="004A17AE">
      <w:pPr>
        <w:widowControl w:val="0"/>
        <w:numPr>
          <w:ilvl w:val="0"/>
          <w:numId w:val="5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оказание, при необходимости, первой доврачебной помощи воспитанникам ДОУ;</w:t>
      </w:r>
    </w:p>
    <w:p w:rsidR="00206B0C" w:rsidRPr="00206B0C" w:rsidRDefault="00206B0C" w:rsidP="004A17AE">
      <w:pPr>
        <w:widowControl w:val="0"/>
        <w:numPr>
          <w:ilvl w:val="0"/>
          <w:numId w:val="52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контроля состояния здоровья детей, занимающихся совместно с медицинскими работниками.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3.4. </w:t>
      </w:r>
      <w:r w:rsidRPr="00206B0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Согласно трудовой функции методической и консультационной помощи педагогам ДОУ, родителям (законным представителям) воспитанников:</w:t>
      </w:r>
    </w:p>
    <w:p w:rsidR="00206B0C" w:rsidRPr="00206B0C" w:rsidRDefault="00206B0C" w:rsidP="004A17AE">
      <w:pPr>
        <w:widowControl w:val="0"/>
        <w:numPr>
          <w:ilvl w:val="0"/>
          <w:numId w:val="5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и обобщение передового опыта в области музыкальной подготовки и обучения воспитанников музыке и хореографии;</w:t>
      </w:r>
    </w:p>
    <w:p w:rsidR="00206B0C" w:rsidRPr="00206B0C" w:rsidRDefault="00206B0C" w:rsidP="004A17AE">
      <w:pPr>
        <w:widowControl w:val="0"/>
        <w:numPr>
          <w:ilvl w:val="0"/>
          <w:numId w:val="5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просветительской работы в области музыкальной подготовки и обучения детей музыке и хореографии среди родителей (законных представителей) воспитанников, педагогических работников с привлечением соответствующих специалистов;</w:t>
      </w:r>
    </w:p>
    <w:p w:rsidR="00206B0C" w:rsidRPr="00206B0C" w:rsidRDefault="00206B0C" w:rsidP="004A17AE">
      <w:pPr>
        <w:widowControl w:val="0"/>
        <w:numPr>
          <w:ilvl w:val="0"/>
          <w:numId w:val="5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консультирование педагогических работников по вопросам теории и практики музыкального воспитания детей;</w:t>
      </w:r>
    </w:p>
    <w:p w:rsidR="00206B0C" w:rsidRPr="00206B0C" w:rsidRDefault="00206B0C" w:rsidP="004A17AE">
      <w:pPr>
        <w:widowControl w:val="0"/>
        <w:numPr>
          <w:ilvl w:val="0"/>
          <w:numId w:val="5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оказание методической и консультативной помощи родителям (законным представителям) воспитанников дошкольного образовательного учреждения;</w:t>
      </w:r>
    </w:p>
    <w:p w:rsidR="00206B0C" w:rsidRPr="00206B0C" w:rsidRDefault="00206B0C" w:rsidP="004A17AE">
      <w:pPr>
        <w:widowControl w:val="0"/>
        <w:numPr>
          <w:ilvl w:val="0"/>
          <w:numId w:val="5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ознакомление педагогических работников и родителей (законных представителей) воспитанников с правилами охраны жизни и здоровья детей;</w:t>
      </w:r>
    </w:p>
    <w:p w:rsidR="00206B0C" w:rsidRPr="00206B0C" w:rsidRDefault="00206B0C" w:rsidP="004A17AE">
      <w:pPr>
        <w:widowControl w:val="0"/>
        <w:numPr>
          <w:ilvl w:val="0"/>
          <w:numId w:val="5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работы в составе педагогических и методических советов, других форм методической работы;</w:t>
      </w:r>
    </w:p>
    <w:p w:rsidR="00206B0C" w:rsidRPr="00206B0C" w:rsidRDefault="00206B0C" w:rsidP="004A17AE">
      <w:pPr>
        <w:widowControl w:val="0"/>
        <w:numPr>
          <w:ilvl w:val="0"/>
          <w:numId w:val="53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проведение родительских собраний, воспитательных и других мероприятий, предусмотренных образовательной программой ДОУ, в части установленных полномочий.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3.5. Проводит мониторинг музыкального развития и музыкальной подготовленности детей и</w:t>
      </w:r>
      <w:r w:rsidRPr="00206B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 результатам его составляет перспективные планы занятий по музыке отдельно для каждой возрастной группы, осуществляет индивидуальную работу с детьми. 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06B0C">
        <w:rPr>
          <w:rFonts w:ascii="Times New Roman" w:eastAsia="Calibri" w:hAnsi="Times New Roman" w:cs="Times New Roman"/>
          <w:sz w:val="24"/>
          <w:szCs w:val="24"/>
        </w:rPr>
        <w:t>3.6. Работник строго соблюдает должностную инструкцию, требования охраны труда в музыкальном зале, требования пожарной и антитеррористической безопасности в дошкольном образовательном учреждении, этику и культуру поведения.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3.7. </w:t>
      </w:r>
      <w:r w:rsidRPr="00206B0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Оформляет необходимую документацию в соответствии с нормативными требованиями:</w:t>
      </w:r>
    </w:p>
    <w:p w:rsidR="00206B0C" w:rsidRPr="00206B0C" w:rsidRDefault="00206B0C" w:rsidP="004A17AE">
      <w:pPr>
        <w:widowControl w:val="0"/>
        <w:numPr>
          <w:ilvl w:val="0"/>
          <w:numId w:val="5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 деятельности на период</w:t>
      </w:r>
      <w:r w:rsidRPr="00206B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учебного года;</w:t>
      </w:r>
    </w:p>
    <w:p w:rsidR="00206B0C" w:rsidRPr="00206B0C" w:rsidRDefault="00206B0C" w:rsidP="004A17AE">
      <w:pPr>
        <w:widowControl w:val="0"/>
        <w:numPr>
          <w:ilvl w:val="0"/>
          <w:numId w:val="5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календарный план работы;</w:t>
      </w:r>
    </w:p>
    <w:p w:rsidR="00206B0C" w:rsidRPr="00206B0C" w:rsidRDefault="00206B0C" w:rsidP="004A17AE">
      <w:pPr>
        <w:widowControl w:val="0"/>
        <w:numPr>
          <w:ilvl w:val="0"/>
          <w:numId w:val="5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план деятельности, индивидуальные карты развития детей с ограниченными возможностями здоровья;</w:t>
      </w:r>
    </w:p>
    <w:p w:rsidR="00206B0C" w:rsidRPr="00206B0C" w:rsidRDefault="00206B0C" w:rsidP="004A17AE">
      <w:pPr>
        <w:widowControl w:val="0"/>
        <w:numPr>
          <w:ilvl w:val="0"/>
          <w:numId w:val="56"/>
        </w:num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аналитический отчет о проделанной</w:t>
      </w:r>
      <w:r w:rsidRPr="00206B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работе за учебный год и т.д.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3.8. Рассматривает</w:t>
      </w:r>
      <w:r w:rsidRPr="00206B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разделы стратегических документов дошкольного образовательного учреждения (образовательную программу, программу развития детского сада и т.п.).</w:t>
      </w:r>
    </w:p>
    <w:p w:rsidR="00206B0C" w:rsidRPr="00206B0C" w:rsidRDefault="00206B0C" w:rsidP="00206B0C">
      <w:pPr>
        <w:widowControl w:val="0"/>
        <w:autoSpaceDE w:val="0"/>
        <w:autoSpaceDN w:val="0"/>
        <w:adjustRightInd w:val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3.9. Разрабатывает методические документы, которые обеспечивают работу в ДОУ по музыкальному воспитанию воспитанников, фрагменты образовательной программы, методику и способы проведения музыкальных мероприятий.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4. Права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4.1. Музыкальный руководитель имеет право  </w:t>
      </w:r>
      <w:proofErr w:type="gramStart"/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пределах</w:t>
      </w:r>
      <w:proofErr w:type="gramEnd"/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своей компетенции: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– участвовать в управлении ОО, защищать свою профессиональную честь и достоинство;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– свободно выбирать и использовать методики обучения и воспитания, учебные пособия и материалы в соответствии с образовательной программой, утвержденной ОО, методы оценки знаний и умений воспитанников;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представлять на рассмотрение руководителя ОО предложения по вопросам своей деятельности;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получать от руководителей и специалистов  информацию, необходимую для осуществления своей деятельности;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– требовать от руководства ОО оказания содействия в исполнении своих должностных обязанностей;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– повышать свою профессиональную квалификацию, проходить аттестацию.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4.2. Музыкальный руководитель также имеет право на рабочее место, соответствующее требованиям охраны труда, и получение от работодателя достоверной информации об условиях и охране труда на рабочем месте.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5. Ответственность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i/>
          <w:sz w:val="24"/>
          <w:szCs w:val="24"/>
          <w:u w:val="single"/>
          <w:lang w:eastAsia="ru-RU"/>
        </w:rPr>
        <w:t>5.1. Музыкальный руководитель несет персональную ответственность</w:t>
      </w: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за жизнь и здоровье воспитанников ДОУ во время </w:t>
      </w:r>
      <w:proofErr w:type="spellStart"/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-образовательного процесса в дошкольном образовательном учреждении, на прогулке и экскурсиях, выходе и выезде с детьми за пределы дошкольного образовательного учреждения;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 реализацию не в полном объеме утвержденной</w:t>
      </w:r>
      <w:r w:rsidRPr="00206B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образовательной программы в соответствии с учебным планом и графиком образовательного процесса;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 нарушение прав и свобод воспитанников;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 неоказание первой доврачебной помощи пострадавшему, не своевременное извещение или скрытие от администрации дошкольного образовательного учреждения несчастного случая;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- за нарушение порядка действий в случае возникновения пожара или иной чрезвычайной ситуации, эвакуации в детском саду.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5.2. За неисполнение или нарушение</w:t>
      </w:r>
      <w:r w:rsidRPr="00206B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без уважительных причин должностной инструкции, Устава ДОУ и Правил внутреннего трудового распорядка, в том числе за неиспользование прав предоставляемых инструкцией, повлекшее дезорганизацию </w:t>
      </w:r>
      <w:proofErr w:type="spellStart"/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-образовательного процесса за нарушение или невыполнение законных распоряжений заведующего и иных локальных актов работник несет дисциплинарную ответственность. За грубое нарушение трудовых обязанностей в качестве дисциплинарного наказания может быть применено отстранение от должности.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5.3. За</w:t>
      </w:r>
      <w:r w:rsidRPr="00206B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использование, в том числе однократное, методов воспитания, связанных с физическим и (или) психическим насилием над личностью воспитанника ДОУ, музыкальный работник может быть освобожден от занимаемой должности в соответствии с Трудовым кодексом РФ и Федеральным Законом "Об образовании в Российской Федерации»". Увольнение за совершенный</w:t>
      </w:r>
      <w:r w:rsidRPr="00206B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проступок не является мерой дисциплиной ответственности.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5.4. За несоблюдение правил пожарной безопасности, охраны труда, санитарно-гигиенических правил и норм организации </w:t>
      </w:r>
      <w:proofErr w:type="spellStart"/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-образовательного процесса в ДОУ музыкальный руководитель привлекается к административной ответственности в порядке и в случаях, предусмотренных административным законодательством Российской Федерации.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5.5. За умышленное нанесение ДОУ или участникам </w:t>
      </w:r>
      <w:proofErr w:type="spellStart"/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-образовательного процесса материального ущерба (в том числе морального) в связи с исполнением (неисполнением) своих должностных обязанностей, музыкальный руководитель привлекается</w:t>
      </w:r>
      <w:r w:rsidRPr="00206B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06B0C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к</w:t>
      </w: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материальной ответственности порядке и в пределах, установленных трудовым и (или) гражданским законодательством Российской Федерации.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5.6. За правонарушения, совершенные в процессе осуществления </w:t>
      </w:r>
      <w:proofErr w:type="spellStart"/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-образовательной деятельности несет ответственность в пределах, определенных административным,  уголовным  и гражданским законодательством Российской Федерации.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6. Взаимоотношения. Связи по должности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Музыкальный руководитель: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6.1. Работает в режиме нормированного рабочего дня по утвержденному графику, составленному исходя из 24-часовой рабочей недели, </w:t>
      </w:r>
      <w:proofErr w:type="spellStart"/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самопланирования</w:t>
      </w:r>
      <w:proofErr w:type="spellEnd"/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деятельности, отчетности, участия в обязательных плановых мероприятиях ДОУ на которые не установлены нормы выработки.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6.2. В соответствии с годовым планом работы ДОУ свою работу на каждый учебный год и полугодие планирует под руководством старшего воспитателя ДОУ. План выполнения работы утверждается заведующим дошкольным образовательным учреждением не позднее пяти дней с начала планируемого периода.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6.3. Получает</w:t>
      </w:r>
      <w:r w:rsidRPr="00206B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от администрации ДОУ информацию нормативно-правового и организационно-методического характера, знакомится под расписку с необходимыми</w:t>
      </w:r>
      <w:r w:rsidRPr="00206B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документами.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6.4. Выступает на совещаниях, педагогических советах и семинарах, родительских собраниях, других мероприятиях по вопросам воспитания и образования воспитанников дошкольного образовательного учреждения.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6.5. Участвует в работе педагогических, методических советов и семинаров, в работе по проведению родительских собраний, оздоровительных, воспитательных и других мероприятий, утвержденных образовательной программой, в организации и проведении методической и консультативной помощи родителям (законным представителям) воспитанников.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6.6. Регулярно</w:t>
      </w:r>
      <w:r w:rsidRPr="00206B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обменивается информацией по вопросам, входящим в компетенцию музыкального руководителя, с педагогическими работниками и администрацией дошкольного образовательного учреждения.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6.7. Заменяет воспитателя в период его временного отсутствия (отпуск, болезнь и </w:t>
      </w:r>
      <w:proofErr w:type="spellStart"/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т.и</w:t>
      </w:r>
      <w:proofErr w:type="spellEnd"/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.). Исполнение обязанностей осуществляется в соответствии с законодательством о труде и Уставом дошкольного образовательного учреждения</w:t>
      </w:r>
      <w:r w:rsidRPr="00206B0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 основании приказа заведующего. </w:t>
      </w:r>
      <w:proofErr w:type="spellStart"/>
      <w:r w:rsidRPr="00206B0C">
        <w:rPr>
          <w:rFonts w:ascii="Times New Roman" w:eastAsia="Times New Roman" w:hAnsi="Times New Roman" w:cs="Times New Roman"/>
          <w:color w:val="FFFFFF"/>
          <w:sz w:val="24"/>
          <w:szCs w:val="24"/>
          <w:lang w:eastAsia="ru-RU"/>
        </w:rPr>
        <w:t>Оал</w:t>
      </w:r>
      <w:proofErr w:type="spellEnd"/>
      <w:r w:rsidRPr="00206B0C">
        <w:rPr>
          <w:rFonts w:ascii="Times New Roman" w:eastAsia="Times New Roman" w:hAnsi="Times New Roman" w:cs="Times New Roman"/>
          <w:color w:val="FFFFFF"/>
          <w:sz w:val="24"/>
          <w:szCs w:val="24"/>
          <w:lang w:eastAsia="ru-RU"/>
        </w:rPr>
        <w:t xml:space="preserve"> </w:t>
      </w: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6.8. Информирует заведующего ДОУ, завхоза обо всех недостатках в обеспечении </w:t>
      </w:r>
      <w:proofErr w:type="spellStart"/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воспитательно</w:t>
      </w:r>
      <w:proofErr w:type="spellEnd"/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-образовательного процесса и организации условий его деятельности, соответствующих нормам охраны труда и пожарной безопасности. Вносит свои предложения по устранению недостатков, по оптимизации работы музыкального руководителя.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6.9. Передает администрации ДОУ информацию, полученную на совещаниях и семинарах, районных методических объединениях непосредственно после ее получения.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6.10. Своевременно информирует заведующего ДОУ (при отсутствии – иное должностное лицо) о каждом несчастном случае, аварийных ситуаций в работе систем </w:t>
      </w:r>
      <w:proofErr w:type="spellStart"/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энерго</w:t>
      </w:r>
      <w:proofErr w:type="spellEnd"/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- и водоснабжения, канализации, спортивного оборудования, а также при выявленных нарушениях санитарных правил, которые создают угрозу возникновения и распространения инфекционных заболеваний и массовых отравлений в дошкольном образовательном учреждении.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6.11. Поддерживает связь с учреждениями дополнительного образования музыкально-художественной направленности.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7. Заключительные положения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7.1. Ознакомление сотрудника с настоящей должностной инструкцией осуществляется при приеме на работу (до подписания трудового договора).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color w:val="F2F2F2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7.2. Один экземпляр должностной инструкции находится у заведующего, второй – у работника.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7.3. Факт ознакомления работника с настоящей должностной инструкцией подтверждается подписью в экземпляре инструкции, хранящемся у заведующего ДОУ, а также в журнале ознакомления с должностными инструкциями.</w:t>
      </w:r>
    </w:p>
    <w:p w:rsidR="00206B0C" w:rsidRPr="00206B0C" w:rsidRDefault="00206B0C" w:rsidP="00206B0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06B0C">
        <w:rPr>
          <w:rFonts w:ascii="Times New Roman" w:eastAsia="Times New Roman" w:hAnsi="Times New Roman" w:cs="Times New Roman"/>
          <w:sz w:val="24"/>
          <w:szCs w:val="24"/>
          <w:lang w:eastAsia="ru-RU"/>
        </w:rPr>
        <w:t>7.4. Контроль исполнения данной должностной инструкции возлагается на старшего воспитателя дошкольного образовательного учреждения.</w:t>
      </w:r>
    </w:p>
    <w:p w:rsidR="00206B0C" w:rsidRPr="00206B0C" w:rsidRDefault="00206B0C" w:rsidP="00206B0C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206B0C" w:rsidRPr="00206B0C" w:rsidRDefault="00206B0C" w:rsidP="00206B0C">
      <w:pPr>
        <w:widowControl w:val="0"/>
        <w:autoSpaceDE w:val="0"/>
        <w:autoSpaceDN w:val="0"/>
        <w:adjustRightInd w:val="0"/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8915C8" w:rsidRDefault="008915C8" w:rsidP="00696C4D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</w:p>
    <w:p w:rsidR="008915C8" w:rsidRDefault="008915C8" w:rsidP="00696C4D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</w:p>
    <w:p w:rsidR="008915C8" w:rsidRDefault="008915C8" w:rsidP="00696C4D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</w:p>
    <w:p w:rsidR="008915C8" w:rsidRDefault="008915C8" w:rsidP="00696C4D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</w:p>
    <w:p w:rsidR="008915C8" w:rsidRDefault="008915C8" w:rsidP="00696C4D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</w:p>
    <w:p w:rsidR="008915C8" w:rsidRDefault="008915C8" w:rsidP="00696C4D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</w:p>
    <w:p w:rsidR="008915C8" w:rsidRDefault="008915C8" w:rsidP="00696C4D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</w:p>
    <w:p w:rsidR="008915C8" w:rsidRDefault="008915C8" w:rsidP="00696C4D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</w:p>
    <w:p w:rsidR="008915C8" w:rsidRDefault="008915C8" w:rsidP="00696C4D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</w:p>
    <w:p w:rsidR="008915C8" w:rsidRDefault="008915C8" w:rsidP="00696C4D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</w:p>
    <w:p w:rsidR="008915C8" w:rsidRPr="00696C4D" w:rsidRDefault="008915C8" w:rsidP="00696C4D">
      <w:pPr>
        <w:pStyle w:val="a4"/>
        <w:jc w:val="center"/>
        <w:rPr>
          <w:rFonts w:ascii="Times New Roman" w:hAnsi="Times New Roman" w:cs="Times New Roman"/>
          <w:sz w:val="28"/>
          <w:szCs w:val="28"/>
        </w:rPr>
      </w:pPr>
    </w:p>
    <w:sectPr w:rsidR="008915C8" w:rsidRPr="00696C4D" w:rsidSect="00292356">
      <w:pgSz w:w="11906" w:h="16838"/>
      <w:pgMar w:top="284" w:right="991" w:bottom="567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17AE" w:rsidRDefault="004A17AE" w:rsidP="003C7628">
      <w:pPr>
        <w:spacing w:after="0" w:line="240" w:lineRule="auto"/>
      </w:pPr>
      <w:r>
        <w:separator/>
      </w:r>
    </w:p>
  </w:endnote>
  <w:endnote w:type="continuationSeparator" w:id="0">
    <w:p w:rsidR="004A17AE" w:rsidRDefault="004A17AE" w:rsidP="003C76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charset w:val="CC"/>
    <w:family w:val="swiss"/>
    <w:pitch w:val="variable"/>
    <w:sig w:usb0="00000001" w:usb1="4000207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+mn-ea">
    <w:panose1 w:val="00000000000000000000"/>
    <w:charset w:val="00"/>
    <w:family w:val="roman"/>
    <w:notTrueType/>
    <w:pitch w:val="default"/>
  </w:font>
  <w:font w:name="+mn-cs">
    <w:panose1 w:val="00000000000000000000"/>
    <w:charset w:val="00"/>
    <w:family w:val="roman"/>
    <w:notTrueType/>
    <w:pitch w:val="default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YS Text">
    <w:altName w:val="Times New Roman"/>
    <w:panose1 w:val="00000000000000000000"/>
    <w:charset w:val="00"/>
    <w:family w:val="roman"/>
    <w:notTrueType/>
    <w:pitch w:val="default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17AE" w:rsidRDefault="004A17AE" w:rsidP="003C7628">
      <w:pPr>
        <w:spacing w:after="0" w:line="240" w:lineRule="auto"/>
      </w:pPr>
      <w:r>
        <w:separator/>
      </w:r>
    </w:p>
  </w:footnote>
  <w:footnote w:type="continuationSeparator" w:id="0">
    <w:p w:rsidR="004A17AE" w:rsidRDefault="004A17AE" w:rsidP="003C762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1">
    <w:nsid w:val="00000006"/>
    <w:multiLevelType w:val="multilevel"/>
    <w:tmpl w:val="00000006"/>
    <w:name w:val="WW8Num7"/>
    <w:lvl w:ilvl="0">
      <w:start w:val="1"/>
      <w:numFmt w:val="bullet"/>
      <w:lvlText w:val=""/>
      <w:lvlJc w:val="left"/>
      <w:pPr>
        <w:tabs>
          <w:tab w:val="num" w:pos="0"/>
        </w:tabs>
        <w:ind w:left="1429" w:hanging="360"/>
      </w:pPr>
      <w:rPr>
        <w:rFonts w:ascii="Symbol" w:hAnsi="Symbol" w:cs="Symbol"/>
        <w:color w:val="000000"/>
        <w:sz w:val="24"/>
        <w:szCs w:val="24"/>
        <w:lang w:val="ru-RU" w:eastAsia="en-US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16"/>
    <w:multiLevelType w:val="singleLevel"/>
    <w:tmpl w:val="00000016"/>
    <w:name w:val="WW8Num30"/>
    <w:lvl w:ilvl="0">
      <w:start w:val="1"/>
      <w:numFmt w:val="bullet"/>
      <w:lvlText w:val="-"/>
      <w:lvlJc w:val="left"/>
      <w:pPr>
        <w:tabs>
          <w:tab w:val="num" w:pos="5309"/>
        </w:tabs>
        <w:ind w:left="6738" w:hanging="360"/>
      </w:pPr>
      <w:rPr>
        <w:rFonts w:ascii="Symbol" w:hAnsi="Symbol" w:hint="default"/>
        <w:color w:val="000000"/>
        <w:spacing w:val="-2"/>
      </w:rPr>
    </w:lvl>
  </w:abstractNum>
  <w:abstractNum w:abstractNumId="3">
    <w:nsid w:val="0000001C"/>
    <w:multiLevelType w:val="singleLevel"/>
    <w:tmpl w:val="0000001C"/>
    <w:name w:val="WW8Num36"/>
    <w:lvl w:ilvl="0">
      <w:start w:val="1"/>
      <w:numFmt w:val="bullet"/>
      <w:lvlText w:val="-"/>
      <w:lvlJc w:val="left"/>
      <w:pPr>
        <w:tabs>
          <w:tab w:val="num" w:pos="0"/>
        </w:tabs>
        <w:ind w:left="1429" w:hanging="360"/>
      </w:pPr>
      <w:rPr>
        <w:rFonts w:ascii="Symbol" w:hAnsi="Symbol" w:cs="Symbol" w:hint="default"/>
        <w:color w:val="000000"/>
        <w:lang w:eastAsia="en-US"/>
      </w:rPr>
    </w:lvl>
  </w:abstractNum>
  <w:abstractNum w:abstractNumId="4">
    <w:nsid w:val="08C23005"/>
    <w:multiLevelType w:val="hybridMultilevel"/>
    <w:tmpl w:val="C2364738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5063155"/>
    <w:multiLevelType w:val="hybridMultilevel"/>
    <w:tmpl w:val="94BEA190"/>
    <w:lvl w:ilvl="0" w:tplc="B30C5634">
      <w:numFmt w:val="bullet"/>
      <w:lvlText w:val=""/>
      <w:lvlJc w:val="left"/>
      <w:pPr>
        <w:ind w:left="823" w:hanging="360"/>
      </w:pPr>
      <w:rPr>
        <w:rFonts w:ascii="Symbol" w:eastAsia="Symbol" w:hAnsi="Symbol" w:cs="Symbol" w:hint="default"/>
        <w:w w:val="100"/>
        <w:sz w:val="24"/>
        <w:szCs w:val="24"/>
      </w:rPr>
    </w:lvl>
    <w:lvl w:ilvl="1" w:tplc="934C581E">
      <w:numFmt w:val="bullet"/>
      <w:lvlText w:val="•"/>
      <w:lvlJc w:val="left"/>
      <w:pPr>
        <w:ind w:left="1148" w:hanging="360"/>
      </w:pPr>
      <w:rPr>
        <w:rFonts w:hint="default"/>
      </w:rPr>
    </w:lvl>
    <w:lvl w:ilvl="2" w:tplc="CE120FD4">
      <w:numFmt w:val="bullet"/>
      <w:lvlText w:val="•"/>
      <w:lvlJc w:val="left"/>
      <w:pPr>
        <w:ind w:left="1476" w:hanging="360"/>
      </w:pPr>
      <w:rPr>
        <w:rFonts w:hint="default"/>
      </w:rPr>
    </w:lvl>
    <w:lvl w:ilvl="3" w:tplc="8CAC12AC">
      <w:numFmt w:val="bullet"/>
      <w:lvlText w:val="•"/>
      <w:lvlJc w:val="left"/>
      <w:pPr>
        <w:ind w:left="1805" w:hanging="360"/>
      </w:pPr>
      <w:rPr>
        <w:rFonts w:hint="default"/>
      </w:rPr>
    </w:lvl>
    <w:lvl w:ilvl="4" w:tplc="A838FEF6">
      <w:numFmt w:val="bullet"/>
      <w:lvlText w:val="•"/>
      <w:lvlJc w:val="left"/>
      <w:pPr>
        <w:ind w:left="2133" w:hanging="360"/>
      </w:pPr>
      <w:rPr>
        <w:rFonts w:hint="default"/>
      </w:rPr>
    </w:lvl>
    <w:lvl w:ilvl="5" w:tplc="C2B4ED4E">
      <w:numFmt w:val="bullet"/>
      <w:lvlText w:val="•"/>
      <w:lvlJc w:val="left"/>
      <w:pPr>
        <w:ind w:left="2462" w:hanging="360"/>
      </w:pPr>
      <w:rPr>
        <w:rFonts w:hint="default"/>
      </w:rPr>
    </w:lvl>
    <w:lvl w:ilvl="6" w:tplc="46D6F860">
      <w:numFmt w:val="bullet"/>
      <w:lvlText w:val="•"/>
      <w:lvlJc w:val="left"/>
      <w:pPr>
        <w:ind w:left="2790" w:hanging="360"/>
      </w:pPr>
      <w:rPr>
        <w:rFonts w:hint="default"/>
      </w:rPr>
    </w:lvl>
    <w:lvl w:ilvl="7" w:tplc="1A1E5A84">
      <w:numFmt w:val="bullet"/>
      <w:lvlText w:val="•"/>
      <w:lvlJc w:val="left"/>
      <w:pPr>
        <w:ind w:left="3119" w:hanging="360"/>
      </w:pPr>
      <w:rPr>
        <w:rFonts w:hint="default"/>
      </w:rPr>
    </w:lvl>
    <w:lvl w:ilvl="8" w:tplc="E0BA0020">
      <w:numFmt w:val="bullet"/>
      <w:lvlText w:val="•"/>
      <w:lvlJc w:val="left"/>
      <w:pPr>
        <w:ind w:left="3447" w:hanging="360"/>
      </w:pPr>
      <w:rPr>
        <w:rFonts w:hint="default"/>
      </w:rPr>
    </w:lvl>
  </w:abstractNum>
  <w:abstractNum w:abstractNumId="6">
    <w:nsid w:val="162E0C03"/>
    <w:multiLevelType w:val="hybridMultilevel"/>
    <w:tmpl w:val="FDA67294"/>
    <w:lvl w:ilvl="0" w:tplc="078AA460">
      <w:numFmt w:val="bullet"/>
      <w:lvlText w:val=""/>
      <w:lvlJc w:val="left"/>
      <w:pPr>
        <w:ind w:left="822" w:hanging="360"/>
      </w:pPr>
      <w:rPr>
        <w:rFonts w:ascii="Symbol" w:eastAsia="Symbol" w:hAnsi="Symbol" w:cs="Symbol" w:hint="default"/>
        <w:w w:val="100"/>
        <w:sz w:val="24"/>
        <w:szCs w:val="24"/>
      </w:rPr>
    </w:lvl>
    <w:lvl w:ilvl="1" w:tplc="A94069BE">
      <w:numFmt w:val="bullet"/>
      <w:lvlText w:val=""/>
      <w:lvlJc w:val="left"/>
      <w:pPr>
        <w:ind w:left="942" w:hanging="360"/>
      </w:pPr>
      <w:rPr>
        <w:rFonts w:ascii="Symbol" w:eastAsia="Symbol" w:hAnsi="Symbol" w:cs="Symbol" w:hint="default"/>
        <w:w w:val="100"/>
        <w:sz w:val="24"/>
        <w:szCs w:val="24"/>
      </w:rPr>
    </w:lvl>
    <w:lvl w:ilvl="2" w:tplc="30E424E0">
      <w:numFmt w:val="bullet"/>
      <w:lvlText w:val="•"/>
      <w:lvlJc w:val="left"/>
      <w:pPr>
        <w:ind w:left="1898" w:hanging="360"/>
      </w:pPr>
      <w:rPr>
        <w:rFonts w:hint="default"/>
      </w:rPr>
    </w:lvl>
    <w:lvl w:ilvl="3" w:tplc="EF1ED2E4">
      <w:numFmt w:val="bullet"/>
      <w:lvlText w:val="•"/>
      <w:lvlJc w:val="left"/>
      <w:pPr>
        <w:ind w:left="2856" w:hanging="360"/>
      </w:pPr>
      <w:rPr>
        <w:rFonts w:hint="default"/>
      </w:rPr>
    </w:lvl>
    <w:lvl w:ilvl="4" w:tplc="1FFC8690">
      <w:numFmt w:val="bullet"/>
      <w:lvlText w:val="•"/>
      <w:lvlJc w:val="left"/>
      <w:pPr>
        <w:ind w:left="3815" w:hanging="360"/>
      </w:pPr>
      <w:rPr>
        <w:rFonts w:hint="default"/>
      </w:rPr>
    </w:lvl>
    <w:lvl w:ilvl="5" w:tplc="BA8E8B10">
      <w:numFmt w:val="bullet"/>
      <w:lvlText w:val="•"/>
      <w:lvlJc w:val="left"/>
      <w:pPr>
        <w:ind w:left="4773" w:hanging="360"/>
      </w:pPr>
      <w:rPr>
        <w:rFonts w:hint="default"/>
      </w:rPr>
    </w:lvl>
    <w:lvl w:ilvl="6" w:tplc="5922FD36">
      <w:numFmt w:val="bullet"/>
      <w:lvlText w:val="•"/>
      <w:lvlJc w:val="left"/>
      <w:pPr>
        <w:ind w:left="5732" w:hanging="360"/>
      </w:pPr>
      <w:rPr>
        <w:rFonts w:hint="default"/>
      </w:rPr>
    </w:lvl>
    <w:lvl w:ilvl="7" w:tplc="BE44CB0A">
      <w:numFmt w:val="bullet"/>
      <w:lvlText w:val="•"/>
      <w:lvlJc w:val="left"/>
      <w:pPr>
        <w:ind w:left="6690" w:hanging="360"/>
      </w:pPr>
      <w:rPr>
        <w:rFonts w:hint="default"/>
      </w:rPr>
    </w:lvl>
    <w:lvl w:ilvl="8" w:tplc="D2AA8382">
      <w:numFmt w:val="bullet"/>
      <w:lvlText w:val="•"/>
      <w:lvlJc w:val="left"/>
      <w:pPr>
        <w:ind w:left="7649" w:hanging="360"/>
      </w:pPr>
      <w:rPr>
        <w:rFonts w:hint="default"/>
      </w:rPr>
    </w:lvl>
  </w:abstractNum>
  <w:abstractNum w:abstractNumId="7">
    <w:nsid w:val="17FE282A"/>
    <w:multiLevelType w:val="hybridMultilevel"/>
    <w:tmpl w:val="163C59BC"/>
    <w:lvl w:ilvl="0" w:tplc="E770314A">
      <w:numFmt w:val="bullet"/>
      <w:lvlText w:val=""/>
      <w:lvlJc w:val="left"/>
      <w:pPr>
        <w:ind w:left="823" w:hanging="360"/>
      </w:pPr>
      <w:rPr>
        <w:rFonts w:ascii="Symbol" w:eastAsia="Symbol" w:hAnsi="Symbol" w:cs="Symbol" w:hint="default"/>
        <w:w w:val="100"/>
        <w:sz w:val="24"/>
        <w:szCs w:val="24"/>
      </w:rPr>
    </w:lvl>
    <w:lvl w:ilvl="1" w:tplc="524EFFFC">
      <w:numFmt w:val="bullet"/>
      <w:lvlText w:val="•"/>
      <w:lvlJc w:val="left"/>
      <w:pPr>
        <w:ind w:left="1313" w:hanging="360"/>
      </w:pPr>
      <w:rPr>
        <w:rFonts w:hint="default"/>
      </w:rPr>
    </w:lvl>
    <w:lvl w:ilvl="2" w:tplc="192AD7C0">
      <w:numFmt w:val="bullet"/>
      <w:lvlText w:val="•"/>
      <w:lvlJc w:val="left"/>
      <w:pPr>
        <w:ind w:left="1807" w:hanging="360"/>
      </w:pPr>
      <w:rPr>
        <w:rFonts w:hint="default"/>
      </w:rPr>
    </w:lvl>
    <w:lvl w:ilvl="3" w:tplc="884A135C">
      <w:numFmt w:val="bullet"/>
      <w:lvlText w:val="•"/>
      <w:lvlJc w:val="left"/>
      <w:pPr>
        <w:ind w:left="2300" w:hanging="360"/>
      </w:pPr>
      <w:rPr>
        <w:rFonts w:hint="default"/>
      </w:rPr>
    </w:lvl>
    <w:lvl w:ilvl="4" w:tplc="0632FF2C">
      <w:numFmt w:val="bullet"/>
      <w:lvlText w:val="•"/>
      <w:lvlJc w:val="left"/>
      <w:pPr>
        <w:ind w:left="2794" w:hanging="360"/>
      </w:pPr>
      <w:rPr>
        <w:rFonts w:hint="default"/>
      </w:rPr>
    </w:lvl>
    <w:lvl w:ilvl="5" w:tplc="030AEB2C">
      <w:numFmt w:val="bullet"/>
      <w:lvlText w:val="•"/>
      <w:lvlJc w:val="left"/>
      <w:pPr>
        <w:ind w:left="3288" w:hanging="360"/>
      </w:pPr>
      <w:rPr>
        <w:rFonts w:hint="default"/>
      </w:rPr>
    </w:lvl>
    <w:lvl w:ilvl="6" w:tplc="BAE8FB36">
      <w:numFmt w:val="bullet"/>
      <w:lvlText w:val="•"/>
      <w:lvlJc w:val="left"/>
      <w:pPr>
        <w:ind w:left="3781" w:hanging="360"/>
      </w:pPr>
      <w:rPr>
        <w:rFonts w:hint="default"/>
      </w:rPr>
    </w:lvl>
    <w:lvl w:ilvl="7" w:tplc="E0328016">
      <w:numFmt w:val="bullet"/>
      <w:lvlText w:val="•"/>
      <w:lvlJc w:val="left"/>
      <w:pPr>
        <w:ind w:left="4275" w:hanging="360"/>
      </w:pPr>
      <w:rPr>
        <w:rFonts w:hint="default"/>
      </w:rPr>
    </w:lvl>
    <w:lvl w:ilvl="8" w:tplc="38EABF36">
      <w:numFmt w:val="bullet"/>
      <w:lvlText w:val="•"/>
      <w:lvlJc w:val="left"/>
      <w:pPr>
        <w:ind w:left="4768" w:hanging="360"/>
      </w:pPr>
      <w:rPr>
        <w:rFonts w:hint="default"/>
      </w:rPr>
    </w:lvl>
  </w:abstractNum>
  <w:abstractNum w:abstractNumId="8">
    <w:nsid w:val="1AA8519E"/>
    <w:multiLevelType w:val="hybridMultilevel"/>
    <w:tmpl w:val="E2544530"/>
    <w:lvl w:ilvl="0" w:tplc="AB74F42E">
      <w:numFmt w:val="bullet"/>
      <w:lvlText w:val=""/>
      <w:lvlJc w:val="left"/>
      <w:pPr>
        <w:ind w:left="823" w:hanging="360"/>
      </w:pPr>
      <w:rPr>
        <w:rFonts w:ascii="Symbol" w:eastAsia="Symbol" w:hAnsi="Symbol" w:cs="Symbol" w:hint="default"/>
        <w:w w:val="100"/>
        <w:sz w:val="24"/>
        <w:szCs w:val="24"/>
      </w:rPr>
    </w:lvl>
    <w:lvl w:ilvl="1" w:tplc="52E81C10">
      <w:numFmt w:val="bullet"/>
      <w:lvlText w:val="•"/>
      <w:lvlJc w:val="left"/>
      <w:pPr>
        <w:ind w:left="1313" w:hanging="360"/>
      </w:pPr>
      <w:rPr>
        <w:rFonts w:hint="default"/>
      </w:rPr>
    </w:lvl>
    <w:lvl w:ilvl="2" w:tplc="E86629DC">
      <w:numFmt w:val="bullet"/>
      <w:lvlText w:val="•"/>
      <w:lvlJc w:val="left"/>
      <w:pPr>
        <w:ind w:left="1807" w:hanging="360"/>
      </w:pPr>
      <w:rPr>
        <w:rFonts w:hint="default"/>
      </w:rPr>
    </w:lvl>
    <w:lvl w:ilvl="3" w:tplc="3F70FFA4">
      <w:numFmt w:val="bullet"/>
      <w:lvlText w:val="•"/>
      <w:lvlJc w:val="left"/>
      <w:pPr>
        <w:ind w:left="2300" w:hanging="360"/>
      </w:pPr>
      <w:rPr>
        <w:rFonts w:hint="default"/>
      </w:rPr>
    </w:lvl>
    <w:lvl w:ilvl="4" w:tplc="C58078E8">
      <w:numFmt w:val="bullet"/>
      <w:lvlText w:val="•"/>
      <w:lvlJc w:val="left"/>
      <w:pPr>
        <w:ind w:left="2794" w:hanging="360"/>
      </w:pPr>
      <w:rPr>
        <w:rFonts w:hint="default"/>
      </w:rPr>
    </w:lvl>
    <w:lvl w:ilvl="5" w:tplc="E45A0A68">
      <w:numFmt w:val="bullet"/>
      <w:lvlText w:val="•"/>
      <w:lvlJc w:val="left"/>
      <w:pPr>
        <w:ind w:left="3288" w:hanging="360"/>
      </w:pPr>
      <w:rPr>
        <w:rFonts w:hint="default"/>
      </w:rPr>
    </w:lvl>
    <w:lvl w:ilvl="6" w:tplc="B1B886B6">
      <w:numFmt w:val="bullet"/>
      <w:lvlText w:val="•"/>
      <w:lvlJc w:val="left"/>
      <w:pPr>
        <w:ind w:left="3781" w:hanging="360"/>
      </w:pPr>
      <w:rPr>
        <w:rFonts w:hint="default"/>
      </w:rPr>
    </w:lvl>
    <w:lvl w:ilvl="7" w:tplc="8AC8A13E">
      <w:numFmt w:val="bullet"/>
      <w:lvlText w:val="•"/>
      <w:lvlJc w:val="left"/>
      <w:pPr>
        <w:ind w:left="4275" w:hanging="360"/>
      </w:pPr>
      <w:rPr>
        <w:rFonts w:hint="default"/>
      </w:rPr>
    </w:lvl>
    <w:lvl w:ilvl="8" w:tplc="5D889094">
      <w:numFmt w:val="bullet"/>
      <w:lvlText w:val="•"/>
      <w:lvlJc w:val="left"/>
      <w:pPr>
        <w:ind w:left="4768" w:hanging="360"/>
      </w:pPr>
      <w:rPr>
        <w:rFonts w:hint="default"/>
      </w:rPr>
    </w:lvl>
  </w:abstractNum>
  <w:abstractNum w:abstractNumId="9">
    <w:nsid w:val="1C163EC2"/>
    <w:multiLevelType w:val="hybridMultilevel"/>
    <w:tmpl w:val="07C0C2AA"/>
    <w:lvl w:ilvl="0" w:tplc="59D22092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F9E182F"/>
    <w:multiLevelType w:val="hybridMultilevel"/>
    <w:tmpl w:val="EDAEC2AC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23E96B24"/>
    <w:multiLevelType w:val="hybridMultilevel"/>
    <w:tmpl w:val="86643F48"/>
    <w:lvl w:ilvl="0" w:tplc="04190001">
      <w:start w:val="1"/>
      <w:numFmt w:val="bullet"/>
      <w:lvlText w:val=""/>
      <w:lvlJc w:val="left"/>
      <w:pPr>
        <w:ind w:left="1182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02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622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42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62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82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02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222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42" w:hanging="360"/>
      </w:pPr>
      <w:rPr>
        <w:rFonts w:ascii="Wingdings" w:hAnsi="Wingdings" w:hint="default"/>
      </w:rPr>
    </w:lvl>
  </w:abstractNum>
  <w:abstractNum w:abstractNumId="12">
    <w:nsid w:val="24D00B58"/>
    <w:multiLevelType w:val="hybridMultilevel"/>
    <w:tmpl w:val="9E42C09E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63F6A25"/>
    <w:multiLevelType w:val="hybridMultilevel"/>
    <w:tmpl w:val="B3EABFDA"/>
    <w:lvl w:ilvl="0" w:tplc="C2E8C10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EF2608E2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BCCF578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A4A8482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E57A0F0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B9D835B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4CD6460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0B56652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D8ACFD7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4">
    <w:nsid w:val="2B1A3B62"/>
    <w:multiLevelType w:val="hybridMultilevel"/>
    <w:tmpl w:val="A4224C9C"/>
    <w:lvl w:ilvl="0" w:tplc="89621182">
      <w:numFmt w:val="bullet"/>
      <w:lvlText w:val=""/>
      <w:lvlJc w:val="left"/>
      <w:pPr>
        <w:ind w:left="823" w:hanging="360"/>
      </w:pPr>
      <w:rPr>
        <w:rFonts w:ascii="Symbol" w:eastAsia="Symbol" w:hAnsi="Symbol" w:cs="Symbol" w:hint="default"/>
        <w:w w:val="100"/>
        <w:sz w:val="24"/>
        <w:szCs w:val="24"/>
      </w:rPr>
    </w:lvl>
    <w:lvl w:ilvl="1" w:tplc="2E329F7C">
      <w:numFmt w:val="bullet"/>
      <w:lvlText w:val="•"/>
      <w:lvlJc w:val="left"/>
      <w:pPr>
        <w:ind w:left="1148" w:hanging="360"/>
      </w:pPr>
      <w:rPr>
        <w:rFonts w:hint="default"/>
      </w:rPr>
    </w:lvl>
    <w:lvl w:ilvl="2" w:tplc="FCA620C0">
      <w:numFmt w:val="bullet"/>
      <w:lvlText w:val="•"/>
      <w:lvlJc w:val="left"/>
      <w:pPr>
        <w:ind w:left="1476" w:hanging="360"/>
      </w:pPr>
      <w:rPr>
        <w:rFonts w:hint="default"/>
      </w:rPr>
    </w:lvl>
    <w:lvl w:ilvl="3" w:tplc="E244CC32">
      <w:numFmt w:val="bullet"/>
      <w:lvlText w:val="•"/>
      <w:lvlJc w:val="left"/>
      <w:pPr>
        <w:ind w:left="1805" w:hanging="360"/>
      </w:pPr>
      <w:rPr>
        <w:rFonts w:hint="default"/>
      </w:rPr>
    </w:lvl>
    <w:lvl w:ilvl="4" w:tplc="582272B0">
      <w:numFmt w:val="bullet"/>
      <w:lvlText w:val="•"/>
      <w:lvlJc w:val="left"/>
      <w:pPr>
        <w:ind w:left="2133" w:hanging="360"/>
      </w:pPr>
      <w:rPr>
        <w:rFonts w:hint="default"/>
      </w:rPr>
    </w:lvl>
    <w:lvl w:ilvl="5" w:tplc="3FF406EA">
      <w:numFmt w:val="bullet"/>
      <w:lvlText w:val="•"/>
      <w:lvlJc w:val="left"/>
      <w:pPr>
        <w:ind w:left="2462" w:hanging="360"/>
      </w:pPr>
      <w:rPr>
        <w:rFonts w:hint="default"/>
      </w:rPr>
    </w:lvl>
    <w:lvl w:ilvl="6" w:tplc="BA167160">
      <w:numFmt w:val="bullet"/>
      <w:lvlText w:val="•"/>
      <w:lvlJc w:val="left"/>
      <w:pPr>
        <w:ind w:left="2790" w:hanging="360"/>
      </w:pPr>
      <w:rPr>
        <w:rFonts w:hint="default"/>
      </w:rPr>
    </w:lvl>
    <w:lvl w:ilvl="7" w:tplc="022C9D8C">
      <w:numFmt w:val="bullet"/>
      <w:lvlText w:val="•"/>
      <w:lvlJc w:val="left"/>
      <w:pPr>
        <w:ind w:left="3119" w:hanging="360"/>
      </w:pPr>
      <w:rPr>
        <w:rFonts w:hint="default"/>
      </w:rPr>
    </w:lvl>
    <w:lvl w:ilvl="8" w:tplc="7FB81AB4">
      <w:numFmt w:val="bullet"/>
      <w:lvlText w:val="•"/>
      <w:lvlJc w:val="left"/>
      <w:pPr>
        <w:ind w:left="3447" w:hanging="360"/>
      </w:pPr>
      <w:rPr>
        <w:rFonts w:hint="default"/>
      </w:rPr>
    </w:lvl>
  </w:abstractNum>
  <w:abstractNum w:abstractNumId="15">
    <w:nsid w:val="30E86492"/>
    <w:multiLevelType w:val="hybridMultilevel"/>
    <w:tmpl w:val="03841B60"/>
    <w:lvl w:ilvl="0" w:tplc="B4DCEC64">
      <w:start w:val="1"/>
      <w:numFmt w:val="decimal"/>
      <w:lvlText w:val="%1."/>
      <w:lvlJc w:val="left"/>
      <w:pPr>
        <w:ind w:left="942" w:hanging="360"/>
      </w:pPr>
      <w:rPr>
        <w:rFonts w:ascii="Times New Roman" w:eastAsia="Times New Roman" w:hAnsi="Times New Roman" w:cs="Times New Roman"/>
        <w:spacing w:val="-12"/>
        <w:w w:val="99"/>
        <w:sz w:val="24"/>
        <w:szCs w:val="24"/>
      </w:rPr>
    </w:lvl>
    <w:lvl w:ilvl="1" w:tplc="D4265144">
      <w:numFmt w:val="bullet"/>
      <w:lvlText w:val="•"/>
      <w:lvlJc w:val="left"/>
      <w:pPr>
        <w:ind w:left="1826" w:hanging="360"/>
      </w:pPr>
      <w:rPr>
        <w:rFonts w:hint="default"/>
      </w:rPr>
    </w:lvl>
    <w:lvl w:ilvl="2" w:tplc="2BB663E0">
      <w:numFmt w:val="bullet"/>
      <w:lvlText w:val="•"/>
      <w:lvlJc w:val="left"/>
      <w:pPr>
        <w:ind w:left="2713" w:hanging="360"/>
      </w:pPr>
      <w:rPr>
        <w:rFonts w:hint="default"/>
      </w:rPr>
    </w:lvl>
    <w:lvl w:ilvl="3" w:tplc="EAE6FAFE">
      <w:numFmt w:val="bullet"/>
      <w:lvlText w:val="•"/>
      <w:lvlJc w:val="left"/>
      <w:pPr>
        <w:ind w:left="3599" w:hanging="360"/>
      </w:pPr>
      <w:rPr>
        <w:rFonts w:hint="default"/>
      </w:rPr>
    </w:lvl>
    <w:lvl w:ilvl="4" w:tplc="7144AAAE">
      <w:numFmt w:val="bullet"/>
      <w:lvlText w:val="•"/>
      <w:lvlJc w:val="left"/>
      <w:pPr>
        <w:ind w:left="4486" w:hanging="360"/>
      </w:pPr>
      <w:rPr>
        <w:rFonts w:hint="default"/>
      </w:rPr>
    </w:lvl>
    <w:lvl w:ilvl="5" w:tplc="58541082">
      <w:numFmt w:val="bullet"/>
      <w:lvlText w:val="•"/>
      <w:lvlJc w:val="left"/>
      <w:pPr>
        <w:ind w:left="5373" w:hanging="360"/>
      </w:pPr>
      <w:rPr>
        <w:rFonts w:hint="default"/>
      </w:rPr>
    </w:lvl>
    <w:lvl w:ilvl="6" w:tplc="8E46A9A8">
      <w:numFmt w:val="bullet"/>
      <w:lvlText w:val="•"/>
      <w:lvlJc w:val="left"/>
      <w:pPr>
        <w:ind w:left="6259" w:hanging="360"/>
      </w:pPr>
      <w:rPr>
        <w:rFonts w:hint="default"/>
      </w:rPr>
    </w:lvl>
    <w:lvl w:ilvl="7" w:tplc="2FCABF2A">
      <w:numFmt w:val="bullet"/>
      <w:lvlText w:val="•"/>
      <w:lvlJc w:val="left"/>
      <w:pPr>
        <w:ind w:left="7146" w:hanging="360"/>
      </w:pPr>
      <w:rPr>
        <w:rFonts w:hint="default"/>
      </w:rPr>
    </w:lvl>
    <w:lvl w:ilvl="8" w:tplc="61EE5FA2">
      <w:numFmt w:val="bullet"/>
      <w:lvlText w:val="•"/>
      <w:lvlJc w:val="left"/>
      <w:pPr>
        <w:ind w:left="8033" w:hanging="360"/>
      </w:pPr>
      <w:rPr>
        <w:rFonts w:hint="default"/>
      </w:rPr>
    </w:lvl>
  </w:abstractNum>
  <w:abstractNum w:abstractNumId="16">
    <w:nsid w:val="33917167"/>
    <w:multiLevelType w:val="hybridMultilevel"/>
    <w:tmpl w:val="AD844FAA"/>
    <w:lvl w:ilvl="0" w:tplc="24E03046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83A43FD"/>
    <w:multiLevelType w:val="multilevel"/>
    <w:tmpl w:val="5CACA9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numFmt w:val="bullet"/>
      <w:lvlText w:val="-"/>
      <w:lvlJc w:val="left"/>
      <w:pPr>
        <w:ind w:left="2160" w:hanging="360"/>
      </w:pPr>
      <w:rPr>
        <w:rFonts w:ascii="Times New Roman" w:eastAsia="MS Mincho" w:hAnsi="Times New Roman" w:cs="Times New Roman" w:hint="default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9BB67C7"/>
    <w:multiLevelType w:val="hybridMultilevel"/>
    <w:tmpl w:val="39E67EDA"/>
    <w:lvl w:ilvl="0" w:tplc="24E03046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hint="default"/>
        <w:sz w:val="20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>
    <w:nsid w:val="3A33053C"/>
    <w:multiLevelType w:val="hybridMultilevel"/>
    <w:tmpl w:val="E110B8CE"/>
    <w:lvl w:ilvl="0" w:tplc="588C5524">
      <w:numFmt w:val="bullet"/>
      <w:lvlText w:val=""/>
      <w:lvlJc w:val="left"/>
      <w:pPr>
        <w:ind w:left="823" w:hanging="360"/>
      </w:pPr>
      <w:rPr>
        <w:rFonts w:ascii="Symbol" w:eastAsia="Symbol" w:hAnsi="Symbol" w:cs="Symbol" w:hint="default"/>
        <w:w w:val="100"/>
        <w:sz w:val="24"/>
        <w:szCs w:val="24"/>
      </w:rPr>
    </w:lvl>
    <w:lvl w:ilvl="1" w:tplc="A342CC38">
      <w:numFmt w:val="bullet"/>
      <w:lvlText w:val="•"/>
      <w:lvlJc w:val="left"/>
      <w:pPr>
        <w:ind w:left="1313" w:hanging="360"/>
      </w:pPr>
      <w:rPr>
        <w:rFonts w:hint="default"/>
      </w:rPr>
    </w:lvl>
    <w:lvl w:ilvl="2" w:tplc="FC92F18C">
      <w:numFmt w:val="bullet"/>
      <w:lvlText w:val="•"/>
      <w:lvlJc w:val="left"/>
      <w:pPr>
        <w:ind w:left="1807" w:hanging="360"/>
      </w:pPr>
      <w:rPr>
        <w:rFonts w:hint="default"/>
      </w:rPr>
    </w:lvl>
    <w:lvl w:ilvl="3" w:tplc="3606EFD2">
      <w:numFmt w:val="bullet"/>
      <w:lvlText w:val="•"/>
      <w:lvlJc w:val="left"/>
      <w:pPr>
        <w:ind w:left="2300" w:hanging="360"/>
      </w:pPr>
      <w:rPr>
        <w:rFonts w:hint="default"/>
      </w:rPr>
    </w:lvl>
    <w:lvl w:ilvl="4" w:tplc="E6168AF8">
      <w:numFmt w:val="bullet"/>
      <w:lvlText w:val="•"/>
      <w:lvlJc w:val="left"/>
      <w:pPr>
        <w:ind w:left="2794" w:hanging="360"/>
      </w:pPr>
      <w:rPr>
        <w:rFonts w:hint="default"/>
      </w:rPr>
    </w:lvl>
    <w:lvl w:ilvl="5" w:tplc="B1CEB562">
      <w:numFmt w:val="bullet"/>
      <w:lvlText w:val="•"/>
      <w:lvlJc w:val="left"/>
      <w:pPr>
        <w:ind w:left="3288" w:hanging="360"/>
      </w:pPr>
      <w:rPr>
        <w:rFonts w:hint="default"/>
      </w:rPr>
    </w:lvl>
    <w:lvl w:ilvl="6" w:tplc="F4F633DA">
      <w:numFmt w:val="bullet"/>
      <w:lvlText w:val="•"/>
      <w:lvlJc w:val="left"/>
      <w:pPr>
        <w:ind w:left="3781" w:hanging="360"/>
      </w:pPr>
      <w:rPr>
        <w:rFonts w:hint="default"/>
      </w:rPr>
    </w:lvl>
    <w:lvl w:ilvl="7" w:tplc="A356CA2E">
      <w:numFmt w:val="bullet"/>
      <w:lvlText w:val="•"/>
      <w:lvlJc w:val="left"/>
      <w:pPr>
        <w:ind w:left="4275" w:hanging="360"/>
      </w:pPr>
      <w:rPr>
        <w:rFonts w:hint="default"/>
      </w:rPr>
    </w:lvl>
    <w:lvl w:ilvl="8" w:tplc="F1D40B30">
      <w:numFmt w:val="bullet"/>
      <w:lvlText w:val="•"/>
      <w:lvlJc w:val="left"/>
      <w:pPr>
        <w:ind w:left="4768" w:hanging="360"/>
      </w:pPr>
      <w:rPr>
        <w:rFonts w:hint="default"/>
      </w:rPr>
    </w:lvl>
  </w:abstractNum>
  <w:abstractNum w:abstractNumId="20">
    <w:nsid w:val="3A9353EC"/>
    <w:multiLevelType w:val="hybridMultilevel"/>
    <w:tmpl w:val="972624AC"/>
    <w:lvl w:ilvl="0" w:tplc="542C9DCE">
      <w:numFmt w:val="bullet"/>
      <w:lvlText w:val=""/>
      <w:lvlJc w:val="left"/>
      <w:pPr>
        <w:ind w:left="823" w:hanging="360"/>
      </w:pPr>
      <w:rPr>
        <w:rFonts w:ascii="Symbol" w:eastAsia="Symbol" w:hAnsi="Symbol" w:cs="Symbol" w:hint="default"/>
        <w:w w:val="100"/>
        <w:sz w:val="24"/>
        <w:szCs w:val="24"/>
      </w:rPr>
    </w:lvl>
    <w:lvl w:ilvl="1" w:tplc="66BCDA26">
      <w:numFmt w:val="bullet"/>
      <w:lvlText w:val="•"/>
      <w:lvlJc w:val="left"/>
      <w:pPr>
        <w:ind w:left="1313" w:hanging="360"/>
      </w:pPr>
      <w:rPr>
        <w:rFonts w:hint="default"/>
      </w:rPr>
    </w:lvl>
    <w:lvl w:ilvl="2" w:tplc="A2CE38A2">
      <w:numFmt w:val="bullet"/>
      <w:lvlText w:val="•"/>
      <w:lvlJc w:val="left"/>
      <w:pPr>
        <w:ind w:left="1807" w:hanging="360"/>
      </w:pPr>
      <w:rPr>
        <w:rFonts w:hint="default"/>
      </w:rPr>
    </w:lvl>
    <w:lvl w:ilvl="3" w:tplc="F898882E">
      <w:numFmt w:val="bullet"/>
      <w:lvlText w:val="•"/>
      <w:lvlJc w:val="left"/>
      <w:pPr>
        <w:ind w:left="2300" w:hanging="360"/>
      </w:pPr>
      <w:rPr>
        <w:rFonts w:hint="default"/>
      </w:rPr>
    </w:lvl>
    <w:lvl w:ilvl="4" w:tplc="B5B22138">
      <w:numFmt w:val="bullet"/>
      <w:lvlText w:val="•"/>
      <w:lvlJc w:val="left"/>
      <w:pPr>
        <w:ind w:left="2794" w:hanging="360"/>
      </w:pPr>
      <w:rPr>
        <w:rFonts w:hint="default"/>
      </w:rPr>
    </w:lvl>
    <w:lvl w:ilvl="5" w:tplc="C804E010">
      <w:numFmt w:val="bullet"/>
      <w:lvlText w:val="•"/>
      <w:lvlJc w:val="left"/>
      <w:pPr>
        <w:ind w:left="3288" w:hanging="360"/>
      </w:pPr>
      <w:rPr>
        <w:rFonts w:hint="default"/>
      </w:rPr>
    </w:lvl>
    <w:lvl w:ilvl="6" w:tplc="8216E89A">
      <w:numFmt w:val="bullet"/>
      <w:lvlText w:val="•"/>
      <w:lvlJc w:val="left"/>
      <w:pPr>
        <w:ind w:left="3781" w:hanging="360"/>
      </w:pPr>
      <w:rPr>
        <w:rFonts w:hint="default"/>
      </w:rPr>
    </w:lvl>
    <w:lvl w:ilvl="7" w:tplc="E7D67AC6">
      <w:numFmt w:val="bullet"/>
      <w:lvlText w:val="•"/>
      <w:lvlJc w:val="left"/>
      <w:pPr>
        <w:ind w:left="4275" w:hanging="360"/>
      </w:pPr>
      <w:rPr>
        <w:rFonts w:hint="default"/>
      </w:rPr>
    </w:lvl>
    <w:lvl w:ilvl="8" w:tplc="6AE43A64">
      <w:numFmt w:val="bullet"/>
      <w:lvlText w:val="•"/>
      <w:lvlJc w:val="left"/>
      <w:pPr>
        <w:ind w:left="4768" w:hanging="360"/>
      </w:pPr>
      <w:rPr>
        <w:rFonts w:hint="default"/>
      </w:rPr>
    </w:lvl>
  </w:abstractNum>
  <w:abstractNum w:abstractNumId="21">
    <w:nsid w:val="3ACA2575"/>
    <w:multiLevelType w:val="hybridMultilevel"/>
    <w:tmpl w:val="6D6421CE"/>
    <w:lvl w:ilvl="0" w:tplc="65FE39F2">
      <w:start w:val="1"/>
      <w:numFmt w:val="decimal"/>
      <w:lvlText w:val="%1."/>
      <w:lvlJc w:val="left"/>
      <w:pPr>
        <w:ind w:left="102" w:hanging="447"/>
      </w:pPr>
      <w:rPr>
        <w:rFonts w:ascii="Times New Roman" w:eastAsia="Times New Roman" w:hAnsi="Times New Roman" w:cs="Times New Roman" w:hint="default"/>
        <w:spacing w:val="-19"/>
        <w:w w:val="99"/>
        <w:sz w:val="24"/>
        <w:szCs w:val="24"/>
      </w:rPr>
    </w:lvl>
    <w:lvl w:ilvl="1" w:tplc="55E24466">
      <w:start w:val="1"/>
      <w:numFmt w:val="decimal"/>
      <w:lvlText w:val="%2)"/>
      <w:lvlJc w:val="left"/>
      <w:pPr>
        <w:ind w:left="462" w:hanging="303"/>
        <w:jc w:val="right"/>
      </w:pPr>
      <w:rPr>
        <w:rFonts w:ascii="Times New Roman" w:eastAsia="Times New Roman" w:hAnsi="Times New Roman" w:cs="Times New Roman" w:hint="default"/>
        <w:spacing w:val="-19"/>
        <w:w w:val="99"/>
        <w:sz w:val="24"/>
        <w:szCs w:val="24"/>
      </w:rPr>
    </w:lvl>
    <w:lvl w:ilvl="2" w:tplc="89CE4CF0">
      <w:numFmt w:val="bullet"/>
      <w:lvlText w:val="•"/>
      <w:lvlJc w:val="left"/>
      <w:pPr>
        <w:ind w:left="1471" w:hanging="303"/>
      </w:pPr>
      <w:rPr>
        <w:rFonts w:hint="default"/>
      </w:rPr>
    </w:lvl>
    <w:lvl w:ilvl="3" w:tplc="0D5259FC">
      <w:numFmt w:val="bullet"/>
      <w:lvlText w:val="•"/>
      <w:lvlJc w:val="left"/>
      <w:pPr>
        <w:ind w:left="2483" w:hanging="303"/>
      </w:pPr>
      <w:rPr>
        <w:rFonts w:hint="default"/>
      </w:rPr>
    </w:lvl>
    <w:lvl w:ilvl="4" w:tplc="77021530">
      <w:numFmt w:val="bullet"/>
      <w:lvlText w:val="•"/>
      <w:lvlJc w:val="left"/>
      <w:pPr>
        <w:ind w:left="3495" w:hanging="303"/>
      </w:pPr>
      <w:rPr>
        <w:rFonts w:hint="default"/>
      </w:rPr>
    </w:lvl>
    <w:lvl w:ilvl="5" w:tplc="31423CC8">
      <w:numFmt w:val="bullet"/>
      <w:lvlText w:val="•"/>
      <w:lvlJc w:val="left"/>
      <w:pPr>
        <w:ind w:left="4507" w:hanging="303"/>
      </w:pPr>
      <w:rPr>
        <w:rFonts w:hint="default"/>
      </w:rPr>
    </w:lvl>
    <w:lvl w:ilvl="6" w:tplc="4182A2EA">
      <w:numFmt w:val="bullet"/>
      <w:lvlText w:val="•"/>
      <w:lvlJc w:val="left"/>
      <w:pPr>
        <w:ind w:left="5519" w:hanging="303"/>
      </w:pPr>
      <w:rPr>
        <w:rFonts w:hint="default"/>
      </w:rPr>
    </w:lvl>
    <w:lvl w:ilvl="7" w:tplc="6BA288D6">
      <w:numFmt w:val="bullet"/>
      <w:lvlText w:val="•"/>
      <w:lvlJc w:val="left"/>
      <w:pPr>
        <w:ind w:left="6530" w:hanging="303"/>
      </w:pPr>
      <w:rPr>
        <w:rFonts w:hint="default"/>
      </w:rPr>
    </w:lvl>
    <w:lvl w:ilvl="8" w:tplc="F9643686">
      <w:numFmt w:val="bullet"/>
      <w:lvlText w:val="•"/>
      <w:lvlJc w:val="left"/>
      <w:pPr>
        <w:ind w:left="7542" w:hanging="303"/>
      </w:pPr>
      <w:rPr>
        <w:rFonts w:hint="default"/>
      </w:rPr>
    </w:lvl>
  </w:abstractNum>
  <w:abstractNum w:abstractNumId="22">
    <w:nsid w:val="3ADF4D4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D85559E"/>
    <w:multiLevelType w:val="hybridMultilevel"/>
    <w:tmpl w:val="A788A852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3E904BDE"/>
    <w:multiLevelType w:val="hybridMultilevel"/>
    <w:tmpl w:val="857A31CC"/>
    <w:lvl w:ilvl="0" w:tplc="01C07DF6">
      <w:start w:val="65535"/>
      <w:numFmt w:val="bullet"/>
      <w:lvlText w:val="•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>
    <w:nsid w:val="41383FE8"/>
    <w:multiLevelType w:val="hybridMultilevel"/>
    <w:tmpl w:val="C936C96C"/>
    <w:lvl w:ilvl="0" w:tplc="59D2209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42B32172"/>
    <w:multiLevelType w:val="hybridMultilevel"/>
    <w:tmpl w:val="94D66948"/>
    <w:lvl w:ilvl="0" w:tplc="4686E5B2">
      <w:numFmt w:val="bullet"/>
      <w:lvlText w:val=""/>
      <w:lvlJc w:val="left"/>
      <w:pPr>
        <w:ind w:left="823" w:hanging="360"/>
      </w:pPr>
      <w:rPr>
        <w:rFonts w:ascii="Symbol" w:eastAsia="Symbol" w:hAnsi="Symbol" w:cs="Symbol" w:hint="default"/>
        <w:w w:val="100"/>
        <w:sz w:val="24"/>
        <w:szCs w:val="24"/>
      </w:rPr>
    </w:lvl>
    <w:lvl w:ilvl="1" w:tplc="656C3552">
      <w:numFmt w:val="bullet"/>
      <w:lvlText w:val="•"/>
      <w:lvlJc w:val="left"/>
      <w:pPr>
        <w:ind w:left="1148" w:hanging="360"/>
      </w:pPr>
      <w:rPr>
        <w:rFonts w:hint="default"/>
      </w:rPr>
    </w:lvl>
    <w:lvl w:ilvl="2" w:tplc="D8E6ADD8">
      <w:numFmt w:val="bullet"/>
      <w:lvlText w:val="•"/>
      <w:lvlJc w:val="left"/>
      <w:pPr>
        <w:ind w:left="1476" w:hanging="360"/>
      </w:pPr>
      <w:rPr>
        <w:rFonts w:hint="default"/>
      </w:rPr>
    </w:lvl>
    <w:lvl w:ilvl="3" w:tplc="C8E6DC8A">
      <w:numFmt w:val="bullet"/>
      <w:lvlText w:val="•"/>
      <w:lvlJc w:val="left"/>
      <w:pPr>
        <w:ind w:left="1805" w:hanging="360"/>
      </w:pPr>
      <w:rPr>
        <w:rFonts w:hint="default"/>
      </w:rPr>
    </w:lvl>
    <w:lvl w:ilvl="4" w:tplc="189A2C4C">
      <w:numFmt w:val="bullet"/>
      <w:lvlText w:val="•"/>
      <w:lvlJc w:val="left"/>
      <w:pPr>
        <w:ind w:left="2133" w:hanging="360"/>
      </w:pPr>
      <w:rPr>
        <w:rFonts w:hint="default"/>
      </w:rPr>
    </w:lvl>
    <w:lvl w:ilvl="5" w:tplc="D0A03B58">
      <w:numFmt w:val="bullet"/>
      <w:lvlText w:val="•"/>
      <w:lvlJc w:val="left"/>
      <w:pPr>
        <w:ind w:left="2462" w:hanging="360"/>
      </w:pPr>
      <w:rPr>
        <w:rFonts w:hint="default"/>
      </w:rPr>
    </w:lvl>
    <w:lvl w:ilvl="6" w:tplc="E74AAA80">
      <w:numFmt w:val="bullet"/>
      <w:lvlText w:val="•"/>
      <w:lvlJc w:val="left"/>
      <w:pPr>
        <w:ind w:left="2790" w:hanging="360"/>
      </w:pPr>
      <w:rPr>
        <w:rFonts w:hint="default"/>
      </w:rPr>
    </w:lvl>
    <w:lvl w:ilvl="7" w:tplc="6AEE8410">
      <w:numFmt w:val="bullet"/>
      <w:lvlText w:val="•"/>
      <w:lvlJc w:val="left"/>
      <w:pPr>
        <w:ind w:left="3119" w:hanging="360"/>
      </w:pPr>
      <w:rPr>
        <w:rFonts w:hint="default"/>
      </w:rPr>
    </w:lvl>
    <w:lvl w:ilvl="8" w:tplc="CD9A256A">
      <w:numFmt w:val="bullet"/>
      <w:lvlText w:val="•"/>
      <w:lvlJc w:val="left"/>
      <w:pPr>
        <w:ind w:left="3447" w:hanging="360"/>
      </w:pPr>
      <w:rPr>
        <w:rFonts w:hint="default"/>
      </w:rPr>
    </w:lvl>
  </w:abstractNum>
  <w:abstractNum w:abstractNumId="27">
    <w:nsid w:val="44C74E7A"/>
    <w:multiLevelType w:val="hybridMultilevel"/>
    <w:tmpl w:val="CC9644CA"/>
    <w:lvl w:ilvl="0" w:tplc="8C867030">
      <w:numFmt w:val="bullet"/>
      <w:lvlText w:val=""/>
      <w:lvlJc w:val="left"/>
      <w:pPr>
        <w:ind w:left="823" w:hanging="360"/>
      </w:pPr>
      <w:rPr>
        <w:rFonts w:ascii="Symbol" w:eastAsia="Symbol" w:hAnsi="Symbol" w:cs="Symbol" w:hint="default"/>
        <w:w w:val="100"/>
        <w:sz w:val="24"/>
        <w:szCs w:val="24"/>
      </w:rPr>
    </w:lvl>
    <w:lvl w:ilvl="1" w:tplc="6AA491FA">
      <w:numFmt w:val="bullet"/>
      <w:lvlText w:val="•"/>
      <w:lvlJc w:val="left"/>
      <w:pPr>
        <w:ind w:left="1148" w:hanging="360"/>
      </w:pPr>
      <w:rPr>
        <w:rFonts w:hint="default"/>
      </w:rPr>
    </w:lvl>
    <w:lvl w:ilvl="2" w:tplc="C2F6E350">
      <w:numFmt w:val="bullet"/>
      <w:lvlText w:val="•"/>
      <w:lvlJc w:val="left"/>
      <w:pPr>
        <w:ind w:left="1476" w:hanging="360"/>
      </w:pPr>
      <w:rPr>
        <w:rFonts w:hint="default"/>
      </w:rPr>
    </w:lvl>
    <w:lvl w:ilvl="3" w:tplc="044898A0">
      <w:numFmt w:val="bullet"/>
      <w:lvlText w:val="•"/>
      <w:lvlJc w:val="left"/>
      <w:pPr>
        <w:ind w:left="1805" w:hanging="360"/>
      </w:pPr>
      <w:rPr>
        <w:rFonts w:hint="default"/>
      </w:rPr>
    </w:lvl>
    <w:lvl w:ilvl="4" w:tplc="9D16BE26">
      <w:numFmt w:val="bullet"/>
      <w:lvlText w:val="•"/>
      <w:lvlJc w:val="left"/>
      <w:pPr>
        <w:ind w:left="2133" w:hanging="360"/>
      </w:pPr>
      <w:rPr>
        <w:rFonts w:hint="default"/>
      </w:rPr>
    </w:lvl>
    <w:lvl w:ilvl="5" w:tplc="2EB8C404">
      <w:numFmt w:val="bullet"/>
      <w:lvlText w:val="•"/>
      <w:lvlJc w:val="left"/>
      <w:pPr>
        <w:ind w:left="2462" w:hanging="360"/>
      </w:pPr>
      <w:rPr>
        <w:rFonts w:hint="default"/>
      </w:rPr>
    </w:lvl>
    <w:lvl w:ilvl="6" w:tplc="72F0BA64">
      <w:numFmt w:val="bullet"/>
      <w:lvlText w:val="•"/>
      <w:lvlJc w:val="left"/>
      <w:pPr>
        <w:ind w:left="2790" w:hanging="360"/>
      </w:pPr>
      <w:rPr>
        <w:rFonts w:hint="default"/>
      </w:rPr>
    </w:lvl>
    <w:lvl w:ilvl="7" w:tplc="28C47072">
      <w:numFmt w:val="bullet"/>
      <w:lvlText w:val="•"/>
      <w:lvlJc w:val="left"/>
      <w:pPr>
        <w:ind w:left="3119" w:hanging="360"/>
      </w:pPr>
      <w:rPr>
        <w:rFonts w:hint="default"/>
      </w:rPr>
    </w:lvl>
    <w:lvl w:ilvl="8" w:tplc="2488F9FA">
      <w:numFmt w:val="bullet"/>
      <w:lvlText w:val="•"/>
      <w:lvlJc w:val="left"/>
      <w:pPr>
        <w:ind w:left="3447" w:hanging="360"/>
      </w:pPr>
      <w:rPr>
        <w:rFonts w:hint="default"/>
      </w:rPr>
    </w:lvl>
  </w:abstractNum>
  <w:abstractNum w:abstractNumId="28">
    <w:nsid w:val="45E0628D"/>
    <w:multiLevelType w:val="hybridMultilevel"/>
    <w:tmpl w:val="F9E0BA30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>
    <w:nsid w:val="49690970"/>
    <w:multiLevelType w:val="hybridMultilevel"/>
    <w:tmpl w:val="714C1396"/>
    <w:lvl w:ilvl="0" w:tplc="D5B4032C">
      <w:numFmt w:val="bullet"/>
      <w:lvlText w:val=""/>
      <w:lvlJc w:val="left"/>
      <w:pPr>
        <w:ind w:left="823" w:hanging="360"/>
      </w:pPr>
      <w:rPr>
        <w:rFonts w:ascii="Symbol" w:eastAsia="Symbol" w:hAnsi="Symbol" w:cs="Symbol" w:hint="default"/>
        <w:w w:val="100"/>
        <w:sz w:val="24"/>
        <w:szCs w:val="24"/>
      </w:rPr>
    </w:lvl>
    <w:lvl w:ilvl="1" w:tplc="1E424852">
      <w:numFmt w:val="bullet"/>
      <w:lvlText w:val="•"/>
      <w:lvlJc w:val="left"/>
      <w:pPr>
        <w:ind w:left="1313" w:hanging="360"/>
      </w:pPr>
      <w:rPr>
        <w:rFonts w:hint="default"/>
      </w:rPr>
    </w:lvl>
    <w:lvl w:ilvl="2" w:tplc="006C664C">
      <w:numFmt w:val="bullet"/>
      <w:lvlText w:val="•"/>
      <w:lvlJc w:val="left"/>
      <w:pPr>
        <w:ind w:left="1807" w:hanging="360"/>
      </w:pPr>
      <w:rPr>
        <w:rFonts w:hint="default"/>
      </w:rPr>
    </w:lvl>
    <w:lvl w:ilvl="3" w:tplc="DB783A90">
      <w:numFmt w:val="bullet"/>
      <w:lvlText w:val="•"/>
      <w:lvlJc w:val="left"/>
      <w:pPr>
        <w:ind w:left="2300" w:hanging="360"/>
      </w:pPr>
      <w:rPr>
        <w:rFonts w:hint="default"/>
      </w:rPr>
    </w:lvl>
    <w:lvl w:ilvl="4" w:tplc="0464D478">
      <w:numFmt w:val="bullet"/>
      <w:lvlText w:val="•"/>
      <w:lvlJc w:val="left"/>
      <w:pPr>
        <w:ind w:left="2794" w:hanging="360"/>
      </w:pPr>
      <w:rPr>
        <w:rFonts w:hint="default"/>
      </w:rPr>
    </w:lvl>
    <w:lvl w:ilvl="5" w:tplc="B4F81762">
      <w:numFmt w:val="bullet"/>
      <w:lvlText w:val="•"/>
      <w:lvlJc w:val="left"/>
      <w:pPr>
        <w:ind w:left="3288" w:hanging="360"/>
      </w:pPr>
      <w:rPr>
        <w:rFonts w:hint="default"/>
      </w:rPr>
    </w:lvl>
    <w:lvl w:ilvl="6" w:tplc="5EC04B2E">
      <w:numFmt w:val="bullet"/>
      <w:lvlText w:val="•"/>
      <w:lvlJc w:val="left"/>
      <w:pPr>
        <w:ind w:left="3781" w:hanging="360"/>
      </w:pPr>
      <w:rPr>
        <w:rFonts w:hint="default"/>
      </w:rPr>
    </w:lvl>
    <w:lvl w:ilvl="7" w:tplc="B082E62A">
      <w:numFmt w:val="bullet"/>
      <w:lvlText w:val="•"/>
      <w:lvlJc w:val="left"/>
      <w:pPr>
        <w:ind w:left="4275" w:hanging="360"/>
      </w:pPr>
      <w:rPr>
        <w:rFonts w:hint="default"/>
      </w:rPr>
    </w:lvl>
    <w:lvl w:ilvl="8" w:tplc="61649788">
      <w:numFmt w:val="bullet"/>
      <w:lvlText w:val="•"/>
      <w:lvlJc w:val="left"/>
      <w:pPr>
        <w:ind w:left="4768" w:hanging="360"/>
      </w:pPr>
      <w:rPr>
        <w:rFonts w:hint="default"/>
      </w:rPr>
    </w:lvl>
  </w:abstractNum>
  <w:abstractNum w:abstractNumId="30">
    <w:nsid w:val="4F59592B"/>
    <w:multiLevelType w:val="hybridMultilevel"/>
    <w:tmpl w:val="15ACBB34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507B4569"/>
    <w:multiLevelType w:val="hybridMultilevel"/>
    <w:tmpl w:val="2D28DDFA"/>
    <w:lvl w:ilvl="0" w:tplc="5C7EC0D4">
      <w:numFmt w:val="bullet"/>
      <w:lvlText w:val=""/>
      <w:lvlJc w:val="left"/>
      <w:pPr>
        <w:ind w:left="823" w:hanging="360"/>
      </w:pPr>
      <w:rPr>
        <w:rFonts w:ascii="Symbol" w:eastAsia="Symbol" w:hAnsi="Symbol" w:cs="Symbol" w:hint="default"/>
        <w:w w:val="100"/>
        <w:sz w:val="24"/>
        <w:szCs w:val="24"/>
      </w:rPr>
    </w:lvl>
    <w:lvl w:ilvl="1" w:tplc="267A5E3E">
      <w:numFmt w:val="bullet"/>
      <w:lvlText w:val="•"/>
      <w:lvlJc w:val="left"/>
      <w:pPr>
        <w:ind w:left="1148" w:hanging="360"/>
      </w:pPr>
      <w:rPr>
        <w:rFonts w:hint="default"/>
      </w:rPr>
    </w:lvl>
    <w:lvl w:ilvl="2" w:tplc="C9DC724E">
      <w:numFmt w:val="bullet"/>
      <w:lvlText w:val="•"/>
      <w:lvlJc w:val="left"/>
      <w:pPr>
        <w:ind w:left="1476" w:hanging="360"/>
      </w:pPr>
      <w:rPr>
        <w:rFonts w:hint="default"/>
      </w:rPr>
    </w:lvl>
    <w:lvl w:ilvl="3" w:tplc="7C94ADD6">
      <w:numFmt w:val="bullet"/>
      <w:lvlText w:val="•"/>
      <w:lvlJc w:val="left"/>
      <w:pPr>
        <w:ind w:left="1805" w:hanging="360"/>
      </w:pPr>
      <w:rPr>
        <w:rFonts w:hint="default"/>
      </w:rPr>
    </w:lvl>
    <w:lvl w:ilvl="4" w:tplc="581828A4">
      <w:numFmt w:val="bullet"/>
      <w:lvlText w:val="•"/>
      <w:lvlJc w:val="left"/>
      <w:pPr>
        <w:ind w:left="2133" w:hanging="360"/>
      </w:pPr>
      <w:rPr>
        <w:rFonts w:hint="default"/>
      </w:rPr>
    </w:lvl>
    <w:lvl w:ilvl="5" w:tplc="6892382C">
      <w:numFmt w:val="bullet"/>
      <w:lvlText w:val="•"/>
      <w:lvlJc w:val="left"/>
      <w:pPr>
        <w:ind w:left="2462" w:hanging="360"/>
      </w:pPr>
      <w:rPr>
        <w:rFonts w:hint="default"/>
      </w:rPr>
    </w:lvl>
    <w:lvl w:ilvl="6" w:tplc="3E8A99CE">
      <w:numFmt w:val="bullet"/>
      <w:lvlText w:val="•"/>
      <w:lvlJc w:val="left"/>
      <w:pPr>
        <w:ind w:left="2790" w:hanging="360"/>
      </w:pPr>
      <w:rPr>
        <w:rFonts w:hint="default"/>
      </w:rPr>
    </w:lvl>
    <w:lvl w:ilvl="7" w:tplc="E77C2100">
      <w:numFmt w:val="bullet"/>
      <w:lvlText w:val="•"/>
      <w:lvlJc w:val="left"/>
      <w:pPr>
        <w:ind w:left="3119" w:hanging="360"/>
      </w:pPr>
      <w:rPr>
        <w:rFonts w:hint="default"/>
      </w:rPr>
    </w:lvl>
    <w:lvl w:ilvl="8" w:tplc="41EAFE56">
      <w:numFmt w:val="bullet"/>
      <w:lvlText w:val="•"/>
      <w:lvlJc w:val="left"/>
      <w:pPr>
        <w:ind w:left="3447" w:hanging="360"/>
      </w:pPr>
      <w:rPr>
        <w:rFonts w:hint="default"/>
      </w:rPr>
    </w:lvl>
  </w:abstractNum>
  <w:abstractNum w:abstractNumId="32">
    <w:nsid w:val="511E2816"/>
    <w:multiLevelType w:val="hybridMultilevel"/>
    <w:tmpl w:val="1DE2AB58"/>
    <w:lvl w:ilvl="0" w:tplc="01C07DF6">
      <w:start w:val="65535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51BB3F45"/>
    <w:multiLevelType w:val="hybridMultilevel"/>
    <w:tmpl w:val="F78C41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53D84109"/>
    <w:multiLevelType w:val="hybridMultilevel"/>
    <w:tmpl w:val="56C40D3E"/>
    <w:lvl w:ilvl="0" w:tplc="59D22092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582C45C2"/>
    <w:multiLevelType w:val="hybridMultilevel"/>
    <w:tmpl w:val="E9DC6356"/>
    <w:lvl w:ilvl="0" w:tplc="746E119A">
      <w:numFmt w:val="bullet"/>
      <w:lvlText w:val=""/>
      <w:lvlJc w:val="left"/>
      <w:pPr>
        <w:ind w:left="823" w:hanging="360"/>
      </w:pPr>
      <w:rPr>
        <w:rFonts w:ascii="Symbol" w:eastAsia="Symbol" w:hAnsi="Symbol" w:cs="Symbol" w:hint="default"/>
        <w:w w:val="100"/>
        <w:sz w:val="24"/>
        <w:szCs w:val="24"/>
      </w:rPr>
    </w:lvl>
    <w:lvl w:ilvl="1" w:tplc="C7662012">
      <w:numFmt w:val="bullet"/>
      <w:lvlText w:val="•"/>
      <w:lvlJc w:val="left"/>
      <w:pPr>
        <w:ind w:left="1313" w:hanging="360"/>
      </w:pPr>
      <w:rPr>
        <w:rFonts w:hint="default"/>
      </w:rPr>
    </w:lvl>
    <w:lvl w:ilvl="2" w:tplc="DA987258">
      <w:numFmt w:val="bullet"/>
      <w:lvlText w:val="•"/>
      <w:lvlJc w:val="left"/>
      <w:pPr>
        <w:ind w:left="1807" w:hanging="360"/>
      </w:pPr>
      <w:rPr>
        <w:rFonts w:hint="default"/>
      </w:rPr>
    </w:lvl>
    <w:lvl w:ilvl="3" w:tplc="3C90BB8A">
      <w:numFmt w:val="bullet"/>
      <w:lvlText w:val="•"/>
      <w:lvlJc w:val="left"/>
      <w:pPr>
        <w:ind w:left="2300" w:hanging="360"/>
      </w:pPr>
      <w:rPr>
        <w:rFonts w:hint="default"/>
      </w:rPr>
    </w:lvl>
    <w:lvl w:ilvl="4" w:tplc="3D287E42">
      <w:numFmt w:val="bullet"/>
      <w:lvlText w:val="•"/>
      <w:lvlJc w:val="left"/>
      <w:pPr>
        <w:ind w:left="2794" w:hanging="360"/>
      </w:pPr>
      <w:rPr>
        <w:rFonts w:hint="default"/>
      </w:rPr>
    </w:lvl>
    <w:lvl w:ilvl="5" w:tplc="33442FC8">
      <w:numFmt w:val="bullet"/>
      <w:lvlText w:val="•"/>
      <w:lvlJc w:val="left"/>
      <w:pPr>
        <w:ind w:left="3288" w:hanging="360"/>
      </w:pPr>
      <w:rPr>
        <w:rFonts w:hint="default"/>
      </w:rPr>
    </w:lvl>
    <w:lvl w:ilvl="6" w:tplc="79CC05D8">
      <w:numFmt w:val="bullet"/>
      <w:lvlText w:val="•"/>
      <w:lvlJc w:val="left"/>
      <w:pPr>
        <w:ind w:left="3781" w:hanging="360"/>
      </w:pPr>
      <w:rPr>
        <w:rFonts w:hint="default"/>
      </w:rPr>
    </w:lvl>
    <w:lvl w:ilvl="7" w:tplc="723027E2">
      <w:numFmt w:val="bullet"/>
      <w:lvlText w:val="•"/>
      <w:lvlJc w:val="left"/>
      <w:pPr>
        <w:ind w:left="4275" w:hanging="360"/>
      </w:pPr>
      <w:rPr>
        <w:rFonts w:hint="default"/>
      </w:rPr>
    </w:lvl>
    <w:lvl w:ilvl="8" w:tplc="73FC08C6">
      <w:numFmt w:val="bullet"/>
      <w:lvlText w:val="•"/>
      <w:lvlJc w:val="left"/>
      <w:pPr>
        <w:ind w:left="4768" w:hanging="360"/>
      </w:pPr>
      <w:rPr>
        <w:rFonts w:hint="default"/>
      </w:rPr>
    </w:lvl>
  </w:abstractNum>
  <w:abstractNum w:abstractNumId="36">
    <w:nsid w:val="582C47A8"/>
    <w:multiLevelType w:val="hybridMultilevel"/>
    <w:tmpl w:val="53FE9A92"/>
    <w:lvl w:ilvl="0" w:tplc="04190001">
      <w:start w:val="1"/>
      <w:numFmt w:val="bullet"/>
      <w:lvlText w:val=""/>
      <w:lvlJc w:val="left"/>
      <w:pPr>
        <w:ind w:left="211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3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55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7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99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71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3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5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870" w:hanging="360"/>
      </w:pPr>
      <w:rPr>
        <w:rFonts w:ascii="Wingdings" w:hAnsi="Wingdings" w:hint="default"/>
      </w:rPr>
    </w:lvl>
  </w:abstractNum>
  <w:abstractNum w:abstractNumId="37">
    <w:nsid w:val="58C55660"/>
    <w:multiLevelType w:val="hybridMultilevel"/>
    <w:tmpl w:val="CD34E9C0"/>
    <w:lvl w:ilvl="0" w:tplc="EBA47A90">
      <w:numFmt w:val="bullet"/>
      <w:lvlText w:val=""/>
      <w:lvlJc w:val="left"/>
      <w:pPr>
        <w:ind w:left="823" w:hanging="360"/>
      </w:pPr>
      <w:rPr>
        <w:rFonts w:ascii="Symbol" w:eastAsia="Symbol" w:hAnsi="Symbol" w:cs="Symbol" w:hint="default"/>
        <w:w w:val="100"/>
        <w:sz w:val="24"/>
        <w:szCs w:val="24"/>
      </w:rPr>
    </w:lvl>
    <w:lvl w:ilvl="1" w:tplc="64C67596">
      <w:numFmt w:val="bullet"/>
      <w:lvlText w:val="•"/>
      <w:lvlJc w:val="left"/>
      <w:pPr>
        <w:ind w:left="1313" w:hanging="360"/>
      </w:pPr>
      <w:rPr>
        <w:rFonts w:hint="default"/>
      </w:rPr>
    </w:lvl>
    <w:lvl w:ilvl="2" w:tplc="59103446">
      <w:numFmt w:val="bullet"/>
      <w:lvlText w:val="•"/>
      <w:lvlJc w:val="left"/>
      <w:pPr>
        <w:ind w:left="1807" w:hanging="360"/>
      </w:pPr>
      <w:rPr>
        <w:rFonts w:hint="default"/>
      </w:rPr>
    </w:lvl>
    <w:lvl w:ilvl="3" w:tplc="C708F81A">
      <w:numFmt w:val="bullet"/>
      <w:lvlText w:val="•"/>
      <w:lvlJc w:val="left"/>
      <w:pPr>
        <w:ind w:left="2300" w:hanging="360"/>
      </w:pPr>
      <w:rPr>
        <w:rFonts w:hint="default"/>
      </w:rPr>
    </w:lvl>
    <w:lvl w:ilvl="4" w:tplc="8286B968">
      <w:numFmt w:val="bullet"/>
      <w:lvlText w:val="•"/>
      <w:lvlJc w:val="left"/>
      <w:pPr>
        <w:ind w:left="2794" w:hanging="360"/>
      </w:pPr>
      <w:rPr>
        <w:rFonts w:hint="default"/>
      </w:rPr>
    </w:lvl>
    <w:lvl w:ilvl="5" w:tplc="54B4E71A">
      <w:numFmt w:val="bullet"/>
      <w:lvlText w:val="•"/>
      <w:lvlJc w:val="left"/>
      <w:pPr>
        <w:ind w:left="3288" w:hanging="360"/>
      </w:pPr>
      <w:rPr>
        <w:rFonts w:hint="default"/>
      </w:rPr>
    </w:lvl>
    <w:lvl w:ilvl="6" w:tplc="5CB4D4FE">
      <w:numFmt w:val="bullet"/>
      <w:lvlText w:val="•"/>
      <w:lvlJc w:val="left"/>
      <w:pPr>
        <w:ind w:left="3781" w:hanging="360"/>
      </w:pPr>
      <w:rPr>
        <w:rFonts w:hint="default"/>
      </w:rPr>
    </w:lvl>
    <w:lvl w:ilvl="7" w:tplc="CA6040A0">
      <w:numFmt w:val="bullet"/>
      <w:lvlText w:val="•"/>
      <w:lvlJc w:val="left"/>
      <w:pPr>
        <w:ind w:left="4275" w:hanging="360"/>
      </w:pPr>
      <w:rPr>
        <w:rFonts w:hint="default"/>
      </w:rPr>
    </w:lvl>
    <w:lvl w:ilvl="8" w:tplc="93CEBA66">
      <w:numFmt w:val="bullet"/>
      <w:lvlText w:val="•"/>
      <w:lvlJc w:val="left"/>
      <w:pPr>
        <w:ind w:left="4768" w:hanging="360"/>
      </w:pPr>
      <w:rPr>
        <w:rFonts w:hint="default"/>
      </w:rPr>
    </w:lvl>
  </w:abstractNum>
  <w:abstractNum w:abstractNumId="38">
    <w:nsid w:val="59957087"/>
    <w:multiLevelType w:val="hybridMultilevel"/>
    <w:tmpl w:val="958CA25C"/>
    <w:lvl w:ilvl="0" w:tplc="01C07DF6">
      <w:start w:val="65535"/>
      <w:numFmt w:val="bullet"/>
      <w:lvlText w:val="•"/>
      <w:lvlJc w:val="left"/>
      <w:pPr>
        <w:ind w:left="36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5AD727E9"/>
    <w:multiLevelType w:val="hybridMultilevel"/>
    <w:tmpl w:val="7F36DB16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0">
    <w:nsid w:val="5B372385"/>
    <w:multiLevelType w:val="hybridMultilevel"/>
    <w:tmpl w:val="BAE435D0"/>
    <w:lvl w:ilvl="0" w:tplc="FCBA2EE6">
      <w:numFmt w:val="bullet"/>
      <w:lvlText w:val=""/>
      <w:lvlJc w:val="left"/>
      <w:pPr>
        <w:ind w:left="823" w:hanging="360"/>
      </w:pPr>
      <w:rPr>
        <w:rFonts w:ascii="Symbol" w:eastAsia="Symbol" w:hAnsi="Symbol" w:cs="Symbol" w:hint="default"/>
        <w:w w:val="100"/>
        <w:sz w:val="24"/>
        <w:szCs w:val="24"/>
      </w:rPr>
    </w:lvl>
    <w:lvl w:ilvl="1" w:tplc="79AACF1A">
      <w:numFmt w:val="bullet"/>
      <w:lvlText w:val="•"/>
      <w:lvlJc w:val="left"/>
      <w:pPr>
        <w:ind w:left="1148" w:hanging="360"/>
      </w:pPr>
      <w:rPr>
        <w:rFonts w:hint="default"/>
      </w:rPr>
    </w:lvl>
    <w:lvl w:ilvl="2" w:tplc="B106CE38">
      <w:numFmt w:val="bullet"/>
      <w:lvlText w:val="•"/>
      <w:lvlJc w:val="left"/>
      <w:pPr>
        <w:ind w:left="1476" w:hanging="360"/>
      </w:pPr>
      <w:rPr>
        <w:rFonts w:hint="default"/>
      </w:rPr>
    </w:lvl>
    <w:lvl w:ilvl="3" w:tplc="F0A692AE">
      <w:numFmt w:val="bullet"/>
      <w:lvlText w:val="•"/>
      <w:lvlJc w:val="left"/>
      <w:pPr>
        <w:ind w:left="1805" w:hanging="360"/>
      </w:pPr>
      <w:rPr>
        <w:rFonts w:hint="default"/>
      </w:rPr>
    </w:lvl>
    <w:lvl w:ilvl="4" w:tplc="CB48040E">
      <w:numFmt w:val="bullet"/>
      <w:lvlText w:val="•"/>
      <w:lvlJc w:val="left"/>
      <w:pPr>
        <w:ind w:left="2133" w:hanging="360"/>
      </w:pPr>
      <w:rPr>
        <w:rFonts w:hint="default"/>
      </w:rPr>
    </w:lvl>
    <w:lvl w:ilvl="5" w:tplc="F76E027E">
      <w:numFmt w:val="bullet"/>
      <w:lvlText w:val="•"/>
      <w:lvlJc w:val="left"/>
      <w:pPr>
        <w:ind w:left="2462" w:hanging="360"/>
      </w:pPr>
      <w:rPr>
        <w:rFonts w:hint="default"/>
      </w:rPr>
    </w:lvl>
    <w:lvl w:ilvl="6" w:tplc="E6A27DEA">
      <w:numFmt w:val="bullet"/>
      <w:lvlText w:val="•"/>
      <w:lvlJc w:val="left"/>
      <w:pPr>
        <w:ind w:left="2790" w:hanging="360"/>
      </w:pPr>
      <w:rPr>
        <w:rFonts w:hint="default"/>
      </w:rPr>
    </w:lvl>
    <w:lvl w:ilvl="7" w:tplc="0136CC46">
      <w:numFmt w:val="bullet"/>
      <w:lvlText w:val="•"/>
      <w:lvlJc w:val="left"/>
      <w:pPr>
        <w:ind w:left="3119" w:hanging="360"/>
      </w:pPr>
      <w:rPr>
        <w:rFonts w:hint="default"/>
      </w:rPr>
    </w:lvl>
    <w:lvl w:ilvl="8" w:tplc="0CF43290">
      <w:numFmt w:val="bullet"/>
      <w:lvlText w:val="•"/>
      <w:lvlJc w:val="left"/>
      <w:pPr>
        <w:ind w:left="3447" w:hanging="360"/>
      </w:pPr>
      <w:rPr>
        <w:rFonts w:hint="default"/>
      </w:rPr>
    </w:lvl>
  </w:abstractNum>
  <w:abstractNum w:abstractNumId="41">
    <w:nsid w:val="5BF47618"/>
    <w:multiLevelType w:val="hybridMultilevel"/>
    <w:tmpl w:val="A4587714"/>
    <w:lvl w:ilvl="0" w:tplc="59D22092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5D90250B"/>
    <w:multiLevelType w:val="hybridMultilevel"/>
    <w:tmpl w:val="DF16D9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C3AA024">
      <w:numFmt w:val="bullet"/>
      <w:lvlText w:val="•"/>
      <w:lvlJc w:val="left"/>
      <w:pPr>
        <w:ind w:left="1788" w:hanging="708"/>
      </w:pPr>
      <w:rPr>
        <w:rFonts w:ascii="Times New Roman" w:eastAsiaTheme="minorHAnsi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61A07E48"/>
    <w:multiLevelType w:val="hybridMultilevel"/>
    <w:tmpl w:val="E47E51CC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4">
    <w:nsid w:val="64C82926"/>
    <w:multiLevelType w:val="hybridMultilevel"/>
    <w:tmpl w:val="A580C1A2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5">
    <w:nsid w:val="662D1041"/>
    <w:multiLevelType w:val="hybridMultilevel"/>
    <w:tmpl w:val="A740F49E"/>
    <w:lvl w:ilvl="0" w:tplc="59D22092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6">
    <w:nsid w:val="66964FC8"/>
    <w:multiLevelType w:val="hybridMultilevel"/>
    <w:tmpl w:val="F89CFFA8"/>
    <w:lvl w:ilvl="0" w:tplc="8F3097F2">
      <w:numFmt w:val="bullet"/>
      <w:lvlText w:val=""/>
      <w:lvlJc w:val="left"/>
      <w:pPr>
        <w:ind w:left="823" w:hanging="360"/>
      </w:pPr>
      <w:rPr>
        <w:rFonts w:ascii="Symbol" w:eastAsia="Symbol" w:hAnsi="Symbol" w:cs="Symbol" w:hint="default"/>
        <w:w w:val="100"/>
        <w:sz w:val="24"/>
        <w:szCs w:val="24"/>
      </w:rPr>
    </w:lvl>
    <w:lvl w:ilvl="1" w:tplc="A9162C04">
      <w:numFmt w:val="bullet"/>
      <w:lvlText w:val="•"/>
      <w:lvlJc w:val="left"/>
      <w:pPr>
        <w:ind w:left="1148" w:hanging="360"/>
      </w:pPr>
      <w:rPr>
        <w:rFonts w:hint="default"/>
      </w:rPr>
    </w:lvl>
    <w:lvl w:ilvl="2" w:tplc="053AF834">
      <w:numFmt w:val="bullet"/>
      <w:lvlText w:val="•"/>
      <w:lvlJc w:val="left"/>
      <w:pPr>
        <w:ind w:left="1476" w:hanging="360"/>
      </w:pPr>
      <w:rPr>
        <w:rFonts w:hint="default"/>
      </w:rPr>
    </w:lvl>
    <w:lvl w:ilvl="3" w:tplc="9F3C5D56">
      <w:numFmt w:val="bullet"/>
      <w:lvlText w:val="•"/>
      <w:lvlJc w:val="left"/>
      <w:pPr>
        <w:ind w:left="1805" w:hanging="360"/>
      </w:pPr>
      <w:rPr>
        <w:rFonts w:hint="default"/>
      </w:rPr>
    </w:lvl>
    <w:lvl w:ilvl="4" w:tplc="41F0EDB6">
      <w:numFmt w:val="bullet"/>
      <w:lvlText w:val="•"/>
      <w:lvlJc w:val="left"/>
      <w:pPr>
        <w:ind w:left="2133" w:hanging="360"/>
      </w:pPr>
      <w:rPr>
        <w:rFonts w:hint="default"/>
      </w:rPr>
    </w:lvl>
    <w:lvl w:ilvl="5" w:tplc="01904EC0">
      <w:numFmt w:val="bullet"/>
      <w:lvlText w:val="•"/>
      <w:lvlJc w:val="left"/>
      <w:pPr>
        <w:ind w:left="2462" w:hanging="360"/>
      </w:pPr>
      <w:rPr>
        <w:rFonts w:hint="default"/>
      </w:rPr>
    </w:lvl>
    <w:lvl w:ilvl="6" w:tplc="B1C6A75C">
      <w:numFmt w:val="bullet"/>
      <w:lvlText w:val="•"/>
      <w:lvlJc w:val="left"/>
      <w:pPr>
        <w:ind w:left="2790" w:hanging="360"/>
      </w:pPr>
      <w:rPr>
        <w:rFonts w:hint="default"/>
      </w:rPr>
    </w:lvl>
    <w:lvl w:ilvl="7" w:tplc="0EAC1D8A">
      <w:numFmt w:val="bullet"/>
      <w:lvlText w:val="•"/>
      <w:lvlJc w:val="left"/>
      <w:pPr>
        <w:ind w:left="3119" w:hanging="360"/>
      </w:pPr>
      <w:rPr>
        <w:rFonts w:hint="default"/>
      </w:rPr>
    </w:lvl>
    <w:lvl w:ilvl="8" w:tplc="7D2696AA">
      <w:numFmt w:val="bullet"/>
      <w:lvlText w:val="•"/>
      <w:lvlJc w:val="left"/>
      <w:pPr>
        <w:ind w:left="3447" w:hanging="360"/>
      </w:pPr>
      <w:rPr>
        <w:rFonts w:hint="default"/>
      </w:rPr>
    </w:lvl>
  </w:abstractNum>
  <w:abstractNum w:abstractNumId="47">
    <w:nsid w:val="67B252C4"/>
    <w:multiLevelType w:val="hybridMultilevel"/>
    <w:tmpl w:val="C79EAD32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8">
    <w:nsid w:val="6A6B4D15"/>
    <w:multiLevelType w:val="hybridMultilevel"/>
    <w:tmpl w:val="E2C8CF42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9">
    <w:nsid w:val="6A935AF9"/>
    <w:multiLevelType w:val="hybridMultilevel"/>
    <w:tmpl w:val="B7D0435E"/>
    <w:lvl w:ilvl="0" w:tplc="F9CCC208">
      <w:numFmt w:val="bullet"/>
      <w:lvlText w:val=""/>
      <w:lvlJc w:val="left"/>
      <w:pPr>
        <w:ind w:left="823" w:hanging="360"/>
      </w:pPr>
      <w:rPr>
        <w:rFonts w:ascii="Symbol" w:eastAsia="Symbol" w:hAnsi="Symbol" w:cs="Symbol" w:hint="default"/>
        <w:w w:val="100"/>
        <w:sz w:val="24"/>
        <w:szCs w:val="24"/>
      </w:rPr>
    </w:lvl>
    <w:lvl w:ilvl="1" w:tplc="636A4F24">
      <w:numFmt w:val="bullet"/>
      <w:lvlText w:val="•"/>
      <w:lvlJc w:val="left"/>
      <w:pPr>
        <w:ind w:left="1313" w:hanging="360"/>
      </w:pPr>
      <w:rPr>
        <w:rFonts w:hint="default"/>
      </w:rPr>
    </w:lvl>
    <w:lvl w:ilvl="2" w:tplc="98F2FFA6">
      <w:numFmt w:val="bullet"/>
      <w:lvlText w:val="•"/>
      <w:lvlJc w:val="left"/>
      <w:pPr>
        <w:ind w:left="1807" w:hanging="360"/>
      </w:pPr>
      <w:rPr>
        <w:rFonts w:hint="default"/>
      </w:rPr>
    </w:lvl>
    <w:lvl w:ilvl="3" w:tplc="0D20C564">
      <w:numFmt w:val="bullet"/>
      <w:lvlText w:val="•"/>
      <w:lvlJc w:val="left"/>
      <w:pPr>
        <w:ind w:left="2300" w:hanging="360"/>
      </w:pPr>
      <w:rPr>
        <w:rFonts w:hint="default"/>
      </w:rPr>
    </w:lvl>
    <w:lvl w:ilvl="4" w:tplc="2B909296">
      <w:numFmt w:val="bullet"/>
      <w:lvlText w:val="•"/>
      <w:lvlJc w:val="left"/>
      <w:pPr>
        <w:ind w:left="2794" w:hanging="360"/>
      </w:pPr>
      <w:rPr>
        <w:rFonts w:hint="default"/>
      </w:rPr>
    </w:lvl>
    <w:lvl w:ilvl="5" w:tplc="F5AA13B8">
      <w:numFmt w:val="bullet"/>
      <w:lvlText w:val="•"/>
      <w:lvlJc w:val="left"/>
      <w:pPr>
        <w:ind w:left="3288" w:hanging="360"/>
      </w:pPr>
      <w:rPr>
        <w:rFonts w:hint="default"/>
      </w:rPr>
    </w:lvl>
    <w:lvl w:ilvl="6" w:tplc="EA80CA6A">
      <w:numFmt w:val="bullet"/>
      <w:lvlText w:val="•"/>
      <w:lvlJc w:val="left"/>
      <w:pPr>
        <w:ind w:left="3781" w:hanging="360"/>
      </w:pPr>
      <w:rPr>
        <w:rFonts w:hint="default"/>
      </w:rPr>
    </w:lvl>
    <w:lvl w:ilvl="7" w:tplc="DD00C89C">
      <w:numFmt w:val="bullet"/>
      <w:lvlText w:val="•"/>
      <w:lvlJc w:val="left"/>
      <w:pPr>
        <w:ind w:left="4275" w:hanging="360"/>
      </w:pPr>
      <w:rPr>
        <w:rFonts w:hint="default"/>
      </w:rPr>
    </w:lvl>
    <w:lvl w:ilvl="8" w:tplc="C6E01832">
      <w:numFmt w:val="bullet"/>
      <w:lvlText w:val="•"/>
      <w:lvlJc w:val="left"/>
      <w:pPr>
        <w:ind w:left="4768" w:hanging="360"/>
      </w:pPr>
      <w:rPr>
        <w:rFonts w:hint="default"/>
      </w:rPr>
    </w:lvl>
  </w:abstractNum>
  <w:abstractNum w:abstractNumId="50">
    <w:nsid w:val="6F7B1F1A"/>
    <w:multiLevelType w:val="hybridMultilevel"/>
    <w:tmpl w:val="45202BEE"/>
    <w:lvl w:ilvl="0" w:tplc="041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1">
    <w:nsid w:val="754777C8"/>
    <w:multiLevelType w:val="hybridMultilevel"/>
    <w:tmpl w:val="073280E0"/>
    <w:lvl w:ilvl="0" w:tplc="A0822D7E">
      <w:numFmt w:val="bullet"/>
      <w:lvlText w:val=""/>
      <w:lvlJc w:val="left"/>
      <w:pPr>
        <w:ind w:left="823" w:hanging="360"/>
      </w:pPr>
      <w:rPr>
        <w:rFonts w:ascii="Symbol" w:eastAsia="Symbol" w:hAnsi="Symbol" w:cs="Symbol" w:hint="default"/>
        <w:w w:val="100"/>
        <w:sz w:val="24"/>
        <w:szCs w:val="24"/>
      </w:rPr>
    </w:lvl>
    <w:lvl w:ilvl="1" w:tplc="81E6D0B4">
      <w:numFmt w:val="bullet"/>
      <w:lvlText w:val="•"/>
      <w:lvlJc w:val="left"/>
      <w:pPr>
        <w:ind w:left="1148" w:hanging="360"/>
      </w:pPr>
      <w:rPr>
        <w:rFonts w:hint="default"/>
      </w:rPr>
    </w:lvl>
    <w:lvl w:ilvl="2" w:tplc="09C65A42">
      <w:numFmt w:val="bullet"/>
      <w:lvlText w:val="•"/>
      <w:lvlJc w:val="left"/>
      <w:pPr>
        <w:ind w:left="1476" w:hanging="360"/>
      </w:pPr>
      <w:rPr>
        <w:rFonts w:hint="default"/>
      </w:rPr>
    </w:lvl>
    <w:lvl w:ilvl="3" w:tplc="317E1CE4">
      <w:numFmt w:val="bullet"/>
      <w:lvlText w:val="•"/>
      <w:lvlJc w:val="left"/>
      <w:pPr>
        <w:ind w:left="1805" w:hanging="360"/>
      </w:pPr>
      <w:rPr>
        <w:rFonts w:hint="default"/>
      </w:rPr>
    </w:lvl>
    <w:lvl w:ilvl="4" w:tplc="B99C4FD2">
      <w:numFmt w:val="bullet"/>
      <w:lvlText w:val="•"/>
      <w:lvlJc w:val="left"/>
      <w:pPr>
        <w:ind w:left="2133" w:hanging="360"/>
      </w:pPr>
      <w:rPr>
        <w:rFonts w:hint="default"/>
      </w:rPr>
    </w:lvl>
    <w:lvl w:ilvl="5" w:tplc="9EC67E6E">
      <w:numFmt w:val="bullet"/>
      <w:lvlText w:val="•"/>
      <w:lvlJc w:val="left"/>
      <w:pPr>
        <w:ind w:left="2462" w:hanging="360"/>
      </w:pPr>
      <w:rPr>
        <w:rFonts w:hint="default"/>
      </w:rPr>
    </w:lvl>
    <w:lvl w:ilvl="6" w:tplc="CDE452E2">
      <w:numFmt w:val="bullet"/>
      <w:lvlText w:val="•"/>
      <w:lvlJc w:val="left"/>
      <w:pPr>
        <w:ind w:left="2790" w:hanging="360"/>
      </w:pPr>
      <w:rPr>
        <w:rFonts w:hint="default"/>
      </w:rPr>
    </w:lvl>
    <w:lvl w:ilvl="7" w:tplc="166442CA">
      <w:numFmt w:val="bullet"/>
      <w:lvlText w:val="•"/>
      <w:lvlJc w:val="left"/>
      <w:pPr>
        <w:ind w:left="3119" w:hanging="360"/>
      </w:pPr>
      <w:rPr>
        <w:rFonts w:hint="default"/>
      </w:rPr>
    </w:lvl>
    <w:lvl w:ilvl="8" w:tplc="D2CEA5DC">
      <w:numFmt w:val="bullet"/>
      <w:lvlText w:val="•"/>
      <w:lvlJc w:val="left"/>
      <w:pPr>
        <w:ind w:left="3447" w:hanging="360"/>
      </w:pPr>
      <w:rPr>
        <w:rFonts w:hint="default"/>
      </w:rPr>
    </w:lvl>
  </w:abstractNum>
  <w:abstractNum w:abstractNumId="52">
    <w:nsid w:val="79BA265E"/>
    <w:multiLevelType w:val="hybridMultilevel"/>
    <w:tmpl w:val="3BCA0028"/>
    <w:lvl w:ilvl="0" w:tplc="48206DE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  <w:lvl w:ilvl="1" w:tplc="84A426D0" w:tentative="1">
      <w:start w:val="1"/>
      <w:numFmt w:val="bullet"/>
      <w:lvlText w:val="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2" w:tplc="4BB49F70" w:tentative="1">
      <w:start w:val="1"/>
      <w:numFmt w:val="bullet"/>
      <w:lvlText w:val="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2E4EE43E" w:tentative="1">
      <w:start w:val="1"/>
      <w:numFmt w:val="bullet"/>
      <w:lvlText w:val="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4" w:tplc="AE94DA68" w:tentative="1">
      <w:start w:val="1"/>
      <w:numFmt w:val="bullet"/>
      <w:lvlText w:val="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5" w:tplc="4E86E218" w:tentative="1">
      <w:start w:val="1"/>
      <w:numFmt w:val="bullet"/>
      <w:lvlText w:val="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5F56DF88" w:tentative="1">
      <w:start w:val="1"/>
      <w:numFmt w:val="bullet"/>
      <w:lvlText w:val="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7" w:tplc="175C6D48" w:tentative="1">
      <w:start w:val="1"/>
      <w:numFmt w:val="bullet"/>
      <w:lvlText w:val="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  <w:lvl w:ilvl="8" w:tplc="CDC8F992" w:tentative="1">
      <w:start w:val="1"/>
      <w:numFmt w:val="bullet"/>
      <w:lvlText w:val="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53">
    <w:nsid w:val="7A5C5F66"/>
    <w:multiLevelType w:val="hybridMultilevel"/>
    <w:tmpl w:val="10562C4A"/>
    <w:lvl w:ilvl="0" w:tplc="6DACC4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4">
    <w:nsid w:val="7B495F94"/>
    <w:multiLevelType w:val="hybridMultilevel"/>
    <w:tmpl w:val="916C5916"/>
    <w:lvl w:ilvl="0" w:tplc="59D22092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6DACC4F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cs="Times New Roman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5">
    <w:nsid w:val="7DF02F26"/>
    <w:multiLevelType w:val="hybridMultilevel"/>
    <w:tmpl w:val="0830913A"/>
    <w:lvl w:ilvl="0" w:tplc="C066B7EC">
      <w:numFmt w:val="bullet"/>
      <w:lvlText w:val="-"/>
      <w:lvlJc w:val="left"/>
      <w:pPr>
        <w:ind w:left="102" w:hanging="370"/>
      </w:pPr>
      <w:rPr>
        <w:rFonts w:ascii="Times New Roman" w:eastAsia="Times New Roman" w:hAnsi="Times New Roman" w:cs="Times New Roman" w:hint="default"/>
        <w:spacing w:val="-13"/>
        <w:w w:val="99"/>
        <w:sz w:val="24"/>
        <w:szCs w:val="24"/>
      </w:rPr>
    </w:lvl>
    <w:lvl w:ilvl="1" w:tplc="718A310C">
      <w:numFmt w:val="bullet"/>
      <w:lvlText w:val="•"/>
      <w:lvlJc w:val="left"/>
      <w:pPr>
        <w:ind w:left="1046" w:hanging="370"/>
      </w:pPr>
      <w:rPr>
        <w:rFonts w:hint="default"/>
      </w:rPr>
    </w:lvl>
    <w:lvl w:ilvl="2" w:tplc="18888278">
      <w:numFmt w:val="bullet"/>
      <w:lvlText w:val="•"/>
      <w:lvlJc w:val="left"/>
      <w:pPr>
        <w:ind w:left="1993" w:hanging="370"/>
      </w:pPr>
      <w:rPr>
        <w:rFonts w:hint="default"/>
      </w:rPr>
    </w:lvl>
    <w:lvl w:ilvl="3" w:tplc="B70AAD6E">
      <w:numFmt w:val="bullet"/>
      <w:lvlText w:val="•"/>
      <w:lvlJc w:val="left"/>
      <w:pPr>
        <w:ind w:left="2939" w:hanging="370"/>
      </w:pPr>
      <w:rPr>
        <w:rFonts w:hint="default"/>
      </w:rPr>
    </w:lvl>
    <w:lvl w:ilvl="4" w:tplc="C91CF20C">
      <w:numFmt w:val="bullet"/>
      <w:lvlText w:val="•"/>
      <w:lvlJc w:val="left"/>
      <w:pPr>
        <w:ind w:left="3886" w:hanging="370"/>
      </w:pPr>
      <w:rPr>
        <w:rFonts w:hint="default"/>
      </w:rPr>
    </w:lvl>
    <w:lvl w:ilvl="5" w:tplc="3ACE4850">
      <w:numFmt w:val="bullet"/>
      <w:lvlText w:val="•"/>
      <w:lvlJc w:val="left"/>
      <w:pPr>
        <w:ind w:left="4833" w:hanging="370"/>
      </w:pPr>
      <w:rPr>
        <w:rFonts w:hint="default"/>
      </w:rPr>
    </w:lvl>
    <w:lvl w:ilvl="6" w:tplc="87C28608">
      <w:numFmt w:val="bullet"/>
      <w:lvlText w:val="•"/>
      <w:lvlJc w:val="left"/>
      <w:pPr>
        <w:ind w:left="5779" w:hanging="370"/>
      </w:pPr>
      <w:rPr>
        <w:rFonts w:hint="default"/>
      </w:rPr>
    </w:lvl>
    <w:lvl w:ilvl="7" w:tplc="46B268BA">
      <w:numFmt w:val="bullet"/>
      <w:lvlText w:val="•"/>
      <w:lvlJc w:val="left"/>
      <w:pPr>
        <w:ind w:left="6726" w:hanging="370"/>
      </w:pPr>
      <w:rPr>
        <w:rFonts w:hint="default"/>
      </w:rPr>
    </w:lvl>
    <w:lvl w:ilvl="8" w:tplc="01FEB046">
      <w:numFmt w:val="bullet"/>
      <w:lvlText w:val="•"/>
      <w:lvlJc w:val="left"/>
      <w:pPr>
        <w:ind w:left="7673" w:hanging="370"/>
      </w:pPr>
      <w:rPr>
        <w:rFonts w:hint="default"/>
      </w:rPr>
    </w:lvl>
  </w:abstractNum>
  <w:num w:numId="1">
    <w:abstractNumId w:val="42"/>
  </w:num>
  <w:num w:numId="2">
    <w:abstractNumId w:val="0"/>
  </w:num>
  <w:num w:numId="3">
    <w:abstractNumId w:val="13"/>
  </w:num>
  <w:num w:numId="4">
    <w:abstractNumId w:val="2"/>
  </w:num>
  <w:num w:numId="5">
    <w:abstractNumId w:val="52"/>
  </w:num>
  <w:num w:numId="6">
    <w:abstractNumId w:val="1"/>
  </w:num>
  <w:num w:numId="7">
    <w:abstractNumId w:val="3"/>
  </w:num>
  <w:num w:numId="8">
    <w:abstractNumId w:val="38"/>
  </w:num>
  <w:num w:numId="9">
    <w:abstractNumId w:val="24"/>
  </w:num>
  <w:num w:numId="10">
    <w:abstractNumId w:val="32"/>
  </w:num>
  <w:num w:numId="11">
    <w:abstractNumId w:val="50"/>
  </w:num>
  <w:num w:numId="12">
    <w:abstractNumId w:val="33"/>
  </w:num>
  <w:num w:numId="13">
    <w:abstractNumId w:val="15"/>
  </w:num>
  <w:num w:numId="14">
    <w:abstractNumId w:val="6"/>
  </w:num>
  <w:num w:numId="15">
    <w:abstractNumId w:val="20"/>
  </w:num>
  <w:num w:numId="16">
    <w:abstractNumId w:val="31"/>
  </w:num>
  <w:num w:numId="17">
    <w:abstractNumId w:val="49"/>
  </w:num>
  <w:num w:numId="18">
    <w:abstractNumId w:val="26"/>
  </w:num>
  <w:num w:numId="19">
    <w:abstractNumId w:val="19"/>
  </w:num>
  <w:num w:numId="20">
    <w:abstractNumId w:val="27"/>
  </w:num>
  <w:num w:numId="21">
    <w:abstractNumId w:val="37"/>
  </w:num>
  <w:num w:numId="22">
    <w:abstractNumId w:val="14"/>
  </w:num>
  <w:num w:numId="23">
    <w:abstractNumId w:val="35"/>
  </w:num>
  <w:num w:numId="24">
    <w:abstractNumId w:val="46"/>
  </w:num>
  <w:num w:numId="25">
    <w:abstractNumId w:val="29"/>
  </w:num>
  <w:num w:numId="26">
    <w:abstractNumId w:val="40"/>
  </w:num>
  <w:num w:numId="27">
    <w:abstractNumId w:val="7"/>
  </w:num>
  <w:num w:numId="28">
    <w:abstractNumId w:val="5"/>
  </w:num>
  <w:num w:numId="29">
    <w:abstractNumId w:val="8"/>
  </w:num>
  <w:num w:numId="30">
    <w:abstractNumId w:val="51"/>
  </w:num>
  <w:num w:numId="31">
    <w:abstractNumId w:val="21"/>
  </w:num>
  <w:num w:numId="32">
    <w:abstractNumId w:val="55"/>
  </w:num>
  <w:num w:numId="33">
    <w:abstractNumId w:val="11"/>
  </w:num>
  <w:num w:numId="34">
    <w:abstractNumId w:val="36"/>
  </w:num>
  <w:num w:numId="35">
    <w:abstractNumId w:val="17"/>
  </w:num>
  <w:num w:numId="36">
    <w:abstractNumId w:val="22"/>
  </w:num>
  <w:num w:numId="37">
    <w:abstractNumId w:val="12"/>
  </w:num>
  <w:num w:numId="38">
    <w:abstractNumId w:val="4"/>
  </w:num>
  <w:num w:numId="39">
    <w:abstractNumId w:val="48"/>
  </w:num>
  <w:num w:numId="40">
    <w:abstractNumId w:val="28"/>
  </w:num>
  <w:num w:numId="41">
    <w:abstractNumId w:val="39"/>
  </w:num>
  <w:num w:numId="42">
    <w:abstractNumId w:val="30"/>
  </w:num>
  <w:num w:numId="43">
    <w:abstractNumId w:val="10"/>
  </w:num>
  <w:num w:numId="44">
    <w:abstractNumId w:val="23"/>
  </w:num>
  <w:num w:numId="45">
    <w:abstractNumId w:val="47"/>
  </w:num>
  <w:num w:numId="46">
    <w:abstractNumId w:val="44"/>
  </w:num>
  <w:num w:numId="47">
    <w:abstractNumId w:val="25"/>
  </w:num>
  <w:num w:numId="48">
    <w:abstractNumId w:val="43"/>
  </w:num>
  <w:num w:numId="49">
    <w:abstractNumId w:val="41"/>
  </w:num>
  <w:num w:numId="50">
    <w:abstractNumId w:val="34"/>
  </w:num>
  <w:num w:numId="51">
    <w:abstractNumId w:val="54"/>
  </w:num>
  <w:num w:numId="52">
    <w:abstractNumId w:val="9"/>
  </w:num>
  <w:num w:numId="53">
    <w:abstractNumId w:val="45"/>
  </w:num>
  <w:num w:numId="54">
    <w:abstractNumId w:val="53"/>
  </w:num>
  <w:num w:numId="55">
    <w:abstractNumId w:val="16"/>
  </w:num>
  <w:num w:numId="56">
    <w:abstractNumId w:val="18"/>
  </w:num>
  <w:numIdMacAtCleanup w:val="5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1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4538"/>
    <w:rsid w:val="00036E1E"/>
    <w:rsid w:val="00085850"/>
    <w:rsid w:val="00206B0C"/>
    <w:rsid w:val="00222CF3"/>
    <w:rsid w:val="00292356"/>
    <w:rsid w:val="002A0166"/>
    <w:rsid w:val="002D709A"/>
    <w:rsid w:val="0030174D"/>
    <w:rsid w:val="00387633"/>
    <w:rsid w:val="003C7628"/>
    <w:rsid w:val="003F4CD8"/>
    <w:rsid w:val="00453459"/>
    <w:rsid w:val="004542B0"/>
    <w:rsid w:val="004A17AE"/>
    <w:rsid w:val="005505F6"/>
    <w:rsid w:val="005A4552"/>
    <w:rsid w:val="005C24CE"/>
    <w:rsid w:val="005D1B06"/>
    <w:rsid w:val="005D5FE8"/>
    <w:rsid w:val="00624B86"/>
    <w:rsid w:val="00625394"/>
    <w:rsid w:val="00666B09"/>
    <w:rsid w:val="006773B7"/>
    <w:rsid w:val="00680BAF"/>
    <w:rsid w:val="0069129E"/>
    <w:rsid w:val="00691B2F"/>
    <w:rsid w:val="00696C4D"/>
    <w:rsid w:val="006A4D46"/>
    <w:rsid w:val="00711389"/>
    <w:rsid w:val="00755036"/>
    <w:rsid w:val="007A5A05"/>
    <w:rsid w:val="007A65A2"/>
    <w:rsid w:val="007B4613"/>
    <w:rsid w:val="007F5BAD"/>
    <w:rsid w:val="008060C5"/>
    <w:rsid w:val="008915C8"/>
    <w:rsid w:val="008F02B2"/>
    <w:rsid w:val="00905AFC"/>
    <w:rsid w:val="00907F72"/>
    <w:rsid w:val="00954789"/>
    <w:rsid w:val="00987AB9"/>
    <w:rsid w:val="009915FE"/>
    <w:rsid w:val="009E4A38"/>
    <w:rsid w:val="009E7153"/>
    <w:rsid w:val="00A05B38"/>
    <w:rsid w:val="00A24C55"/>
    <w:rsid w:val="00AA7CEE"/>
    <w:rsid w:val="00AD17A2"/>
    <w:rsid w:val="00B22F9F"/>
    <w:rsid w:val="00B27A71"/>
    <w:rsid w:val="00B36827"/>
    <w:rsid w:val="00B84B95"/>
    <w:rsid w:val="00BD2100"/>
    <w:rsid w:val="00C82702"/>
    <w:rsid w:val="00CF001F"/>
    <w:rsid w:val="00CF1361"/>
    <w:rsid w:val="00D7554F"/>
    <w:rsid w:val="00D800E8"/>
    <w:rsid w:val="00DC223A"/>
    <w:rsid w:val="00DE4538"/>
    <w:rsid w:val="00E6691A"/>
    <w:rsid w:val="00E8168A"/>
    <w:rsid w:val="00E9259C"/>
    <w:rsid w:val="00E926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date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3C7628"/>
    <w:pPr>
      <w:keepNext/>
      <w:keepLines/>
      <w:tabs>
        <w:tab w:val="num" w:pos="720"/>
      </w:tabs>
      <w:suppressAutoHyphens/>
      <w:spacing w:before="240" w:after="0" w:line="240" w:lineRule="auto"/>
      <w:ind w:left="720" w:hanging="360"/>
      <w:outlineLvl w:val="0"/>
    </w:pPr>
    <w:rPr>
      <w:rFonts w:ascii="Calibri Light" w:eastAsia="Times New Roman" w:hAnsi="Calibri Light" w:cs="Calibri Light"/>
      <w:color w:val="2F5496"/>
      <w:sz w:val="32"/>
      <w:szCs w:val="32"/>
      <w:lang w:eastAsia="zh-CN"/>
    </w:rPr>
  </w:style>
  <w:style w:type="paragraph" w:styleId="2">
    <w:name w:val="heading 2"/>
    <w:basedOn w:val="a"/>
    <w:next w:val="a"/>
    <w:link w:val="20"/>
    <w:qFormat/>
    <w:rsid w:val="003C7628"/>
    <w:pPr>
      <w:keepNext/>
      <w:keepLines/>
      <w:tabs>
        <w:tab w:val="num" w:pos="1440"/>
      </w:tabs>
      <w:suppressAutoHyphens/>
      <w:spacing w:before="40" w:after="0" w:line="240" w:lineRule="auto"/>
      <w:ind w:left="1440" w:hanging="360"/>
      <w:outlineLvl w:val="1"/>
    </w:pPr>
    <w:rPr>
      <w:rFonts w:ascii="Calibri Light" w:eastAsia="Times New Roman" w:hAnsi="Calibri Light" w:cs="Calibri Light"/>
      <w:color w:val="2F5496"/>
      <w:sz w:val="26"/>
      <w:szCs w:val="26"/>
      <w:lang w:eastAsia="zh-CN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E4A3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05B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69129E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B22F9F"/>
    <w:pPr>
      <w:ind w:left="720"/>
      <w:contextualSpacing/>
    </w:pPr>
  </w:style>
  <w:style w:type="paragraph" w:styleId="a6">
    <w:name w:val="footnote text"/>
    <w:basedOn w:val="a"/>
    <w:link w:val="a7"/>
    <w:uiPriority w:val="99"/>
    <w:semiHidden/>
    <w:unhideWhenUsed/>
    <w:rsid w:val="003C7628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3C7628"/>
    <w:rPr>
      <w:sz w:val="20"/>
      <w:szCs w:val="20"/>
    </w:rPr>
  </w:style>
  <w:style w:type="character" w:customStyle="1" w:styleId="a8">
    <w:name w:val="Символ сноски"/>
    <w:rsid w:val="003C7628"/>
    <w:rPr>
      <w:vertAlign w:val="superscript"/>
    </w:rPr>
  </w:style>
  <w:style w:type="character" w:customStyle="1" w:styleId="10">
    <w:name w:val="Заголовок 1 Знак"/>
    <w:basedOn w:val="a0"/>
    <w:link w:val="1"/>
    <w:rsid w:val="003C7628"/>
    <w:rPr>
      <w:rFonts w:ascii="Calibri Light" w:eastAsia="Times New Roman" w:hAnsi="Calibri Light" w:cs="Calibri Light"/>
      <w:color w:val="2F5496"/>
      <w:sz w:val="32"/>
      <w:szCs w:val="32"/>
      <w:lang w:eastAsia="zh-CN"/>
    </w:rPr>
  </w:style>
  <w:style w:type="character" w:customStyle="1" w:styleId="20">
    <w:name w:val="Заголовок 2 Знак"/>
    <w:basedOn w:val="a0"/>
    <w:link w:val="2"/>
    <w:rsid w:val="003C7628"/>
    <w:rPr>
      <w:rFonts w:ascii="Calibri Light" w:eastAsia="Times New Roman" w:hAnsi="Calibri Light" w:cs="Calibri Light"/>
      <w:color w:val="2F5496"/>
      <w:sz w:val="26"/>
      <w:szCs w:val="26"/>
      <w:lang w:eastAsia="zh-CN"/>
    </w:rPr>
  </w:style>
  <w:style w:type="character" w:customStyle="1" w:styleId="apple-converted-space">
    <w:name w:val="apple-converted-space"/>
    <w:rsid w:val="00DC223A"/>
  </w:style>
  <w:style w:type="character" w:customStyle="1" w:styleId="s6">
    <w:name w:val="s6"/>
    <w:basedOn w:val="a0"/>
    <w:rsid w:val="00DC223A"/>
  </w:style>
  <w:style w:type="character" w:customStyle="1" w:styleId="s16">
    <w:name w:val="s16"/>
    <w:basedOn w:val="a0"/>
    <w:rsid w:val="00DC223A"/>
  </w:style>
  <w:style w:type="paragraph" w:customStyle="1" w:styleId="11">
    <w:name w:val="Обычный (веб)1"/>
    <w:basedOn w:val="a"/>
    <w:rsid w:val="00DC223A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s27">
    <w:name w:val="s27"/>
    <w:basedOn w:val="a"/>
    <w:rsid w:val="00DC223A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s33">
    <w:name w:val="s33"/>
    <w:basedOn w:val="a"/>
    <w:rsid w:val="00DC223A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9">
    <w:name w:val="Balloon Text"/>
    <w:basedOn w:val="a"/>
    <w:link w:val="aa"/>
    <w:uiPriority w:val="99"/>
    <w:semiHidden/>
    <w:unhideWhenUsed/>
    <w:rsid w:val="00987A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987AB9"/>
    <w:rPr>
      <w:rFonts w:ascii="Tahoma" w:hAnsi="Tahoma" w:cs="Tahoma"/>
      <w:sz w:val="16"/>
      <w:szCs w:val="16"/>
    </w:rPr>
  </w:style>
  <w:style w:type="table" w:styleId="ab">
    <w:name w:val="Table Grid"/>
    <w:basedOn w:val="a1"/>
    <w:uiPriority w:val="39"/>
    <w:rsid w:val="009E4A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basedOn w:val="a0"/>
    <w:link w:val="3"/>
    <w:uiPriority w:val="9"/>
    <w:semiHidden/>
    <w:rsid w:val="009E4A38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3C7628"/>
    <w:pPr>
      <w:keepNext/>
      <w:keepLines/>
      <w:tabs>
        <w:tab w:val="num" w:pos="720"/>
      </w:tabs>
      <w:suppressAutoHyphens/>
      <w:spacing w:before="240" w:after="0" w:line="240" w:lineRule="auto"/>
      <w:ind w:left="720" w:hanging="360"/>
      <w:outlineLvl w:val="0"/>
    </w:pPr>
    <w:rPr>
      <w:rFonts w:ascii="Calibri Light" w:eastAsia="Times New Roman" w:hAnsi="Calibri Light" w:cs="Calibri Light"/>
      <w:color w:val="2F5496"/>
      <w:sz w:val="32"/>
      <w:szCs w:val="32"/>
      <w:lang w:eastAsia="zh-CN"/>
    </w:rPr>
  </w:style>
  <w:style w:type="paragraph" w:styleId="2">
    <w:name w:val="heading 2"/>
    <w:basedOn w:val="a"/>
    <w:next w:val="a"/>
    <w:link w:val="20"/>
    <w:qFormat/>
    <w:rsid w:val="003C7628"/>
    <w:pPr>
      <w:keepNext/>
      <w:keepLines/>
      <w:tabs>
        <w:tab w:val="num" w:pos="1440"/>
      </w:tabs>
      <w:suppressAutoHyphens/>
      <w:spacing w:before="40" w:after="0" w:line="240" w:lineRule="auto"/>
      <w:ind w:left="1440" w:hanging="360"/>
      <w:outlineLvl w:val="1"/>
    </w:pPr>
    <w:rPr>
      <w:rFonts w:ascii="Calibri Light" w:eastAsia="Times New Roman" w:hAnsi="Calibri Light" w:cs="Calibri Light"/>
      <w:color w:val="2F5496"/>
      <w:sz w:val="26"/>
      <w:szCs w:val="26"/>
      <w:lang w:eastAsia="zh-CN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9E4A3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05B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uiPriority w:val="1"/>
    <w:qFormat/>
    <w:rsid w:val="0069129E"/>
    <w:pPr>
      <w:spacing w:after="0" w:line="240" w:lineRule="auto"/>
    </w:pPr>
  </w:style>
  <w:style w:type="paragraph" w:styleId="a5">
    <w:name w:val="List Paragraph"/>
    <w:basedOn w:val="a"/>
    <w:uiPriority w:val="34"/>
    <w:qFormat/>
    <w:rsid w:val="00B22F9F"/>
    <w:pPr>
      <w:ind w:left="720"/>
      <w:contextualSpacing/>
    </w:pPr>
  </w:style>
  <w:style w:type="paragraph" w:styleId="a6">
    <w:name w:val="footnote text"/>
    <w:basedOn w:val="a"/>
    <w:link w:val="a7"/>
    <w:uiPriority w:val="99"/>
    <w:semiHidden/>
    <w:unhideWhenUsed/>
    <w:rsid w:val="003C7628"/>
    <w:pPr>
      <w:spacing w:after="0" w:line="240" w:lineRule="auto"/>
    </w:pPr>
    <w:rPr>
      <w:sz w:val="20"/>
      <w:szCs w:val="20"/>
    </w:rPr>
  </w:style>
  <w:style w:type="character" w:customStyle="1" w:styleId="a7">
    <w:name w:val="Текст сноски Знак"/>
    <w:basedOn w:val="a0"/>
    <w:link w:val="a6"/>
    <w:uiPriority w:val="99"/>
    <w:semiHidden/>
    <w:rsid w:val="003C7628"/>
    <w:rPr>
      <w:sz w:val="20"/>
      <w:szCs w:val="20"/>
    </w:rPr>
  </w:style>
  <w:style w:type="character" w:customStyle="1" w:styleId="a8">
    <w:name w:val="Символ сноски"/>
    <w:rsid w:val="003C7628"/>
    <w:rPr>
      <w:vertAlign w:val="superscript"/>
    </w:rPr>
  </w:style>
  <w:style w:type="character" w:customStyle="1" w:styleId="10">
    <w:name w:val="Заголовок 1 Знак"/>
    <w:basedOn w:val="a0"/>
    <w:link w:val="1"/>
    <w:rsid w:val="003C7628"/>
    <w:rPr>
      <w:rFonts w:ascii="Calibri Light" w:eastAsia="Times New Roman" w:hAnsi="Calibri Light" w:cs="Calibri Light"/>
      <w:color w:val="2F5496"/>
      <w:sz w:val="32"/>
      <w:szCs w:val="32"/>
      <w:lang w:eastAsia="zh-CN"/>
    </w:rPr>
  </w:style>
  <w:style w:type="character" w:customStyle="1" w:styleId="20">
    <w:name w:val="Заголовок 2 Знак"/>
    <w:basedOn w:val="a0"/>
    <w:link w:val="2"/>
    <w:rsid w:val="003C7628"/>
    <w:rPr>
      <w:rFonts w:ascii="Calibri Light" w:eastAsia="Times New Roman" w:hAnsi="Calibri Light" w:cs="Calibri Light"/>
      <w:color w:val="2F5496"/>
      <w:sz w:val="26"/>
      <w:szCs w:val="26"/>
      <w:lang w:eastAsia="zh-CN"/>
    </w:rPr>
  </w:style>
  <w:style w:type="character" w:customStyle="1" w:styleId="apple-converted-space">
    <w:name w:val="apple-converted-space"/>
    <w:rsid w:val="00DC223A"/>
  </w:style>
  <w:style w:type="character" w:customStyle="1" w:styleId="s6">
    <w:name w:val="s6"/>
    <w:basedOn w:val="a0"/>
    <w:rsid w:val="00DC223A"/>
  </w:style>
  <w:style w:type="character" w:customStyle="1" w:styleId="s16">
    <w:name w:val="s16"/>
    <w:basedOn w:val="a0"/>
    <w:rsid w:val="00DC223A"/>
  </w:style>
  <w:style w:type="paragraph" w:customStyle="1" w:styleId="11">
    <w:name w:val="Обычный (веб)1"/>
    <w:basedOn w:val="a"/>
    <w:rsid w:val="00DC223A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s27">
    <w:name w:val="s27"/>
    <w:basedOn w:val="a"/>
    <w:rsid w:val="00DC223A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customStyle="1" w:styleId="s33">
    <w:name w:val="s33"/>
    <w:basedOn w:val="a"/>
    <w:rsid w:val="00DC223A"/>
    <w:pPr>
      <w:suppressAutoHyphens/>
      <w:spacing w:before="280" w:after="280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paragraph" w:styleId="a9">
    <w:name w:val="Balloon Text"/>
    <w:basedOn w:val="a"/>
    <w:link w:val="aa"/>
    <w:uiPriority w:val="99"/>
    <w:semiHidden/>
    <w:unhideWhenUsed/>
    <w:rsid w:val="00987AB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987AB9"/>
    <w:rPr>
      <w:rFonts w:ascii="Tahoma" w:hAnsi="Tahoma" w:cs="Tahoma"/>
      <w:sz w:val="16"/>
      <w:szCs w:val="16"/>
    </w:rPr>
  </w:style>
  <w:style w:type="table" w:styleId="ab">
    <w:name w:val="Table Grid"/>
    <w:basedOn w:val="a1"/>
    <w:uiPriority w:val="39"/>
    <w:rsid w:val="009E4A3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30">
    <w:name w:val="Заголовок 3 Знак"/>
    <w:basedOn w:val="a0"/>
    <w:link w:val="3"/>
    <w:uiPriority w:val="9"/>
    <w:semiHidden/>
    <w:rsid w:val="009E4A38"/>
    <w:rPr>
      <w:rFonts w:asciiTheme="majorHAnsi" w:eastAsiaTheme="majorEastAsia" w:hAnsiTheme="majorHAnsi" w:cstheme="majorBidi"/>
      <w:b/>
      <w:bCs/>
      <w:color w:val="4F81BD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95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5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48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6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86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0607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2152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2614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72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38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944491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374954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196962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742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4178910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241246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348442">
          <w:marLeft w:val="547"/>
          <w:marRight w:val="0"/>
          <w:marTop w:val="10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97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60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20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0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74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848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0233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4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337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62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78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758541">
          <w:marLeft w:val="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713895">
          <w:marLeft w:val="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630891">
          <w:marLeft w:val="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808106">
          <w:marLeft w:val="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480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245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01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8044654">
          <w:marLeft w:val="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6028132">
          <w:marLeft w:val="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6787033">
          <w:marLeft w:val="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5096516">
          <w:marLeft w:val="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2962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816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537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48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188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692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1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49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910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790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chart" Target="charts/chart2.xml"/><Relationship Id="rId4" Type="http://schemas.openxmlformats.org/officeDocument/2006/relationships/settings" Target="settings.xml"/><Relationship Id="rId9" Type="http://schemas.openxmlformats.org/officeDocument/2006/relationships/chart" Target="charts/chart1.xml"/></Relationships>
</file>

<file path=word/charts/_rels/chart1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1.xlsx"/><Relationship Id="rId1" Type="http://schemas.openxmlformats.org/officeDocument/2006/relationships/themeOverride" Target="../theme/themeOverride1.xml"/></Relationships>
</file>

<file path=word/charts/_rels/chart2.xml.rels><?xml version="1.0" encoding="UTF-8" standalone="yes"?>
<Relationships xmlns="http://schemas.openxmlformats.org/package/2006/relationships"><Relationship Id="rId2" Type="http://schemas.openxmlformats.org/officeDocument/2006/relationships/package" Target="../embeddings/_____Microsoft_Excel2.xlsx"/><Relationship Id="rId1" Type="http://schemas.openxmlformats.org/officeDocument/2006/relationships/themeOverride" Target="../theme/themeOverrid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До 10 лет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numRef>
              <c:f>Лист1!$A$2:$A$5</c:f>
              <c:numCache>
                <c:formatCode>General</c:formatCode>
                <c:ptCount val="4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</c:numCache>
            </c:num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4</c:v>
                </c:pt>
                <c:pt idx="1">
                  <c:v>3</c:v>
                </c:pt>
                <c:pt idx="2">
                  <c:v>3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10-20 лет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numRef>
              <c:f>Лист1!$A$2:$A$5</c:f>
              <c:numCache>
                <c:formatCode>General</c:formatCode>
                <c:ptCount val="4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</c:numCache>
            </c:num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4</c:v>
                </c:pt>
                <c:pt idx="1">
                  <c:v>4</c:v>
                </c:pt>
                <c:pt idx="2">
                  <c:v>4</c:v>
                </c:pt>
              </c:numCache>
            </c:numRef>
          </c:val>
        </c:ser>
        <c:ser>
          <c:idx val="2"/>
          <c:order val="2"/>
          <c:tx>
            <c:strRef>
              <c:f>Лист1!$D$1</c:f>
              <c:strCache>
                <c:ptCount val="1"/>
                <c:pt idx="0">
                  <c:v>20-30 лет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numRef>
              <c:f>Лист1!$A$2:$A$5</c:f>
              <c:numCache>
                <c:formatCode>General</c:formatCode>
                <c:ptCount val="4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</c:numCache>
            </c:numRef>
          </c:cat>
          <c:val>
            <c:numRef>
              <c:f>Лист1!$D$2:$D$5</c:f>
              <c:numCache>
                <c:formatCode>General</c:formatCode>
                <c:ptCount val="4"/>
                <c:pt idx="0">
                  <c:v>5</c:v>
                </c:pt>
                <c:pt idx="1">
                  <c:v>5</c:v>
                </c:pt>
                <c:pt idx="2">
                  <c:v>4</c:v>
                </c:pt>
              </c:numCache>
            </c:numRef>
          </c:val>
        </c:ser>
        <c:ser>
          <c:idx val="3"/>
          <c:order val="3"/>
          <c:tx>
            <c:strRef>
              <c:f>Лист1!$E$1</c:f>
              <c:strCache>
                <c:ptCount val="1"/>
                <c:pt idx="0">
                  <c:v>свыше 30 лет</c:v>
                </c:pt>
              </c:strCache>
            </c:strRef>
          </c:tx>
          <c:invertIfNegative val="0"/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numRef>
              <c:f>Лист1!$A$2:$A$5</c:f>
              <c:numCache>
                <c:formatCode>General</c:formatCode>
                <c:ptCount val="4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</c:numCache>
            </c:numRef>
          </c:cat>
          <c:val>
            <c:numRef>
              <c:f>Лист1!$E$2:$E$5</c:f>
              <c:numCache>
                <c:formatCode>General</c:formatCode>
                <c:ptCount val="4"/>
                <c:pt idx="0">
                  <c:v>4</c:v>
                </c:pt>
                <c:pt idx="1">
                  <c:v>4</c:v>
                </c:pt>
                <c:pt idx="2">
                  <c:v>5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73378048"/>
        <c:axId val="117338880"/>
      </c:barChart>
      <c:catAx>
        <c:axId val="73378048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117338880"/>
        <c:crosses val="autoZero"/>
        <c:auto val="1"/>
        <c:lblAlgn val="ctr"/>
        <c:lblOffset val="100"/>
        <c:noMultiLvlLbl val="0"/>
      </c:catAx>
      <c:valAx>
        <c:axId val="117338880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73378048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>
  <c:date1904 val="0"/>
  <c:lang val="ru-RU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lrMapOvr bg1="lt1" tx1="dk1" bg2="lt2" tx2="dk2" accent1="accent1" accent2="accent2" accent3="accent3" accent4="accent4" accent5="accent5" accent6="accent6" hlink="hlink" folHlink="folHlink"/>
  <c:chart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Лист1!$B$1</c:f>
              <c:strCache>
                <c:ptCount val="1"/>
                <c:pt idx="0">
                  <c:v>Высшее педагогическое</c:v>
                </c:pt>
              </c:strCache>
            </c:strRef>
          </c:tx>
          <c:spPr>
            <a:gradFill>
              <a:gsLst>
                <a:gs pos="0">
                  <a:srgbClr val="CCCCFF"/>
                </a:gs>
                <a:gs pos="17999">
                  <a:srgbClr val="C00000"/>
                </a:gs>
                <a:gs pos="36000">
                  <a:srgbClr val="9966FF"/>
                </a:gs>
                <a:gs pos="61000">
                  <a:srgbClr val="FF0000"/>
                </a:gs>
                <a:gs pos="82001">
                  <a:srgbClr val="99CCFF"/>
                </a:gs>
                <a:gs pos="100000">
                  <a:srgbClr val="CCCCFF"/>
                </a:gs>
              </a:gsLst>
              <a:path path="circle">
                <a:fillToRect t="100000" r="100000"/>
              </a:path>
            </a:gradFill>
          </c:spPr>
          <c:invertIfNegative val="0"/>
          <c:dPt>
            <c:idx val="0"/>
            <c:invertIfNegative val="0"/>
            <c:bubble3D val="0"/>
            <c:spPr>
              <a:gradFill>
                <a:gsLst>
                  <a:gs pos="0">
                    <a:srgbClr val="03D4A8"/>
                  </a:gs>
                  <a:gs pos="25000">
                    <a:srgbClr val="21D6E0"/>
                  </a:gs>
                  <a:gs pos="75000">
                    <a:srgbClr val="0087E6"/>
                  </a:gs>
                  <a:gs pos="100000">
                    <a:srgbClr val="005CBF"/>
                  </a:gs>
                </a:gsLst>
                <a:lin ang="5400000" scaled="0"/>
              </a:gradFill>
            </c:spPr>
          </c:dPt>
          <c:dPt>
            <c:idx val="1"/>
            <c:invertIfNegative val="0"/>
            <c:bubble3D val="0"/>
            <c:spPr>
              <a:gradFill flip="none" rotWithShape="1">
                <a:gsLst>
                  <a:gs pos="0">
                    <a:srgbClr val="3399FF"/>
                  </a:gs>
                  <a:gs pos="16000">
                    <a:srgbClr val="00CCCC"/>
                  </a:gs>
                  <a:gs pos="47000">
                    <a:srgbClr val="9999FF"/>
                  </a:gs>
                  <a:gs pos="60001">
                    <a:srgbClr val="2E6792"/>
                  </a:gs>
                  <a:gs pos="71001">
                    <a:srgbClr val="3333CC"/>
                  </a:gs>
                  <a:gs pos="81000">
                    <a:srgbClr val="1170FF"/>
                  </a:gs>
                  <a:gs pos="100000">
                    <a:srgbClr val="006699"/>
                  </a:gs>
                </a:gsLst>
                <a:lin ang="5400000" scaled="0"/>
                <a:tileRect r="-100000" b="-100000"/>
              </a:gradFill>
            </c:spPr>
          </c:dPt>
          <c:dPt>
            <c:idx val="2"/>
            <c:invertIfNegative val="0"/>
            <c:bubble3D val="0"/>
            <c:spPr>
              <a:gradFill flip="none" rotWithShape="1">
                <a:gsLst>
                  <a:gs pos="0">
                    <a:srgbClr val="3399FF"/>
                  </a:gs>
                  <a:gs pos="16000">
                    <a:srgbClr val="00CCCC"/>
                  </a:gs>
                  <a:gs pos="47000">
                    <a:srgbClr val="9999FF"/>
                  </a:gs>
                  <a:gs pos="60001">
                    <a:srgbClr val="2E6792"/>
                  </a:gs>
                  <a:gs pos="71001">
                    <a:srgbClr val="3333CC"/>
                  </a:gs>
                  <a:gs pos="81000">
                    <a:srgbClr val="1170FF"/>
                  </a:gs>
                  <a:gs pos="100000">
                    <a:srgbClr val="006699"/>
                  </a:gs>
                </a:gsLst>
                <a:lin ang="5400000" scaled="0"/>
                <a:tileRect r="-100000" b="-100000"/>
              </a:gradFill>
            </c:spPr>
          </c:dPt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numRef>
              <c:f>Лист1!$A$2:$A$5</c:f>
              <c:numCache>
                <c:formatCode>General</c:formatCode>
                <c:ptCount val="4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</c:numCache>
            </c:numRef>
          </c:cat>
          <c:val>
            <c:numRef>
              <c:f>Лист1!$B$2:$B$5</c:f>
              <c:numCache>
                <c:formatCode>General</c:formatCode>
                <c:ptCount val="4"/>
                <c:pt idx="0">
                  <c:v>14</c:v>
                </c:pt>
                <c:pt idx="1">
                  <c:v>14</c:v>
                </c:pt>
                <c:pt idx="2">
                  <c:v>14</c:v>
                </c:pt>
              </c:numCache>
            </c:numRef>
          </c:val>
        </c:ser>
        <c:ser>
          <c:idx val="1"/>
          <c:order val="1"/>
          <c:tx>
            <c:strRef>
              <c:f>Лист1!$C$1</c:f>
              <c:strCache>
                <c:ptCount val="1"/>
                <c:pt idx="0">
                  <c:v>Среднее специальное</c:v>
                </c:pt>
              </c:strCache>
            </c:strRef>
          </c:tx>
          <c:spPr>
            <a:gradFill flip="none" rotWithShape="1">
              <a:gsLst>
                <a:gs pos="0">
                  <a:srgbClr val="FFF200"/>
                </a:gs>
                <a:gs pos="45000">
                  <a:srgbClr val="FF7A00"/>
                </a:gs>
                <a:gs pos="70000">
                  <a:srgbClr val="FF0300"/>
                </a:gs>
                <a:gs pos="100000">
                  <a:srgbClr val="4D0808"/>
                </a:gs>
              </a:gsLst>
              <a:lin ang="5400000" scaled="0"/>
              <a:tileRect l="-100000" b="-100000"/>
            </a:gradFill>
          </c:spPr>
          <c:invertIfNegative val="0"/>
          <c:dPt>
            <c:idx val="0"/>
            <c:invertIfNegative val="0"/>
            <c:bubble3D val="0"/>
          </c:dPt>
          <c:dPt>
            <c:idx val="1"/>
            <c:invertIfNegative val="0"/>
            <c:bubble3D val="0"/>
          </c:dPt>
          <c:dPt>
            <c:idx val="2"/>
            <c:invertIfNegative val="0"/>
            <c:bubble3D val="0"/>
          </c:dPt>
          <c:dLbls>
            <c:showLegendKey val="0"/>
            <c:showVal val="1"/>
            <c:showCatName val="0"/>
            <c:showSerName val="0"/>
            <c:showPercent val="0"/>
            <c:showBubbleSize val="0"/>
            <c:showLeaderLines val="0"/>
          </c:dLbls>
          <c:cat>
            <c:numRef>
              <c:f>Лист1!$A$2:$A$5</c:f>
              <c:numCache>
                <c:formatCode>General</c:formatCode>
                <c:ptCount val="4"/>
                <c:pt idx="0">
                  <c:v>2018</c:v>
                </c:pt>
                <c:pt idx="1">
                  <c:v>2019</c:v>
                </c:pt>
                <c:pt idx="2">
                  <c:v>2020</c:v>
                </c:pt>
              </c:numCache>
            </c:numRef>
          </c:cat>
          <c:val>
            <c:numRef>
              <c:f>Лист1!$C$2:$C$5</c:f>
              <c:numCache>
                <c:formatCode>General</c:formatCode>
                <c:ptCount val="4"/>
                <c:pt idx="0">
                  <c:v>1</c:v>
                </c:pt>
                <c:pt idx="1">
                  <c:v>1</c:v>
                </c:pt>
                <c:pt idx="2">
                  <c:v>1</c:v>
                </c:pt>
              </c:numCache>
            </c:numRef>
          </c:val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150"/>
        <c:axId val="151407616"/>
        <c:axId val="29090944"/>
      </c:barChart>
      <c:catAx>
        <c:axId val="151407616"/>
        <c:scaling>
          <c:orientation val="minMax"/>
        </c:scaling>
        <c:delete val="0"/>
        <c:axPos val="b"/>
        <c:numFmt formatCode="General" sourceLinked="1"/>
        <c:majorTickMark val="out"/>
        <c:minorTickMark val="none"/>
        <c:tickLblPos val="nextTo"/>
        <c:crossAx val="29090944"/>
        <c:crosses val="autoZero"/>
        <c:auto val="1"/>
        <c:lblAlgn val="ctr"/>
        <c:lblOffset val="100"/>
        <c:noMultiLvlLbl val="0"/>
      </c:catAx>
      <c:valAx>
        <c:axId val="29090944"/>
        <c:scaling>
          <c:orientation val="minMax"/>
        </c:scaling>
        <c:delete val="0"/>
        <c:axPos val="l"/>
        <c:majorGridlines/>
        <c:numFmt formatCode="General" sourceLinked="1"/>
        <c:majorTickMark val="out"/>
        <c:minorTickMark val="none"/>
        <c:tickLblPos val="nextTo"/>
        <c:crossAx val="151407616"/>
        <c:crosses val="autoZero"/>
        <c:crossBetween val="between"/>
      </c:valAx>
    </c:plotArea>
    <c:legend>
      <c:legendPos val="r"/>
      <c:overlay val="0"/>
    </c:legend>
    <c:plotVisOnly val="1"/>
    <c:dispBlanksAs val="gap"/>
    <c:showDLblsOverMax val="0"/>
  </c:chart>
  <c:externalData r:id="rId2">
    <c:autoUpdate val="0"/>
  </c:externalData>
</c:chartSpace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word/theme/themeOverride1.xml><?xml version="1.0" encoding="utf-8"?>
<a:themeOverride xmlns:a="http://schemas.openxmlformats.org/drawingml/2006/main">
  <a:clrScheme name="Стандартная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Стандартная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Calibri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Стандартная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word/theme/themeOverride2.xml><?xml version="1.0" encoding="utf-8"?>
<a:themeOverride xmlns:a="http://schemas.openxmlformats.org/drawingml/2006/main">
  <a:clrScheme name="Office">
    <a:dk1>
      <a:sysClr val="windowText" lastClr="000000"/>
    </a:dk1>
    <a:lt1>
      <a:sysClr val="window" lastClr="FFFFFF"/>
    </a:lt1>
    <a:dk2>
      <a:srgbClr val="1F497D"/>
    </a:dk2>
    <a:lt2>
      <a:srgbClr val="EEECE1"/>
    </a:lt2>
    <a:accent1>
      <a:srgbClr val="4F81BD"/>
    </a:accent1>
    <a:accent2>
      <a:srgbClr val="C0504D"/>
    </a:accent2>
    <a:accent3>
      <a:srgbClr val="9BBB59"/>
    </a:accent3>
    <a:accent4>
      <a:srgbClr val="8064A2"/>
    </a:accent4>
    <a:accent5>
      <a:srgbClr val="4BACC6"/>
    </a:accent5>
    <a:accent6>
      <a:srgbClr val="F79646"/>
    </a:accent6>
    <a:hlink>
      <a:srgbClr val="0000FF"/>
    </a:hlink>
    <a:folHlink>
      <a:srgbClr val="800080"/>
    </a:folHlink>
  </a:clrScheme>
  <a:fontScheme name="Office">
    <a:majorFont>
      <a:latin typeface="Cambria"/>
      <a:ea typeface=""/>
      <a:cs typeface=""/>
      <a:font script="Jpan" typeface="ＭＳ ゴシック"/>
      <a:font script="Hang" typeface="맑은 고딕"/>
      <a:font script="Hans" typeface="宋体"/>
      <a:font script="Hant" typeface="新細明體"/>
      <a:font script="Arab" typeface="Times New Roman"/>
      <a:font script="Hebr" typeface="Times New Roman"/>
      <a:font script="Thai" typeface="Angsana New"/>
      <a:font script="Ethi" typeface="Nyala"/>
      <a:font script="Beng" typeface="Vrinda"/>
      <a:font script="Gujr" typeface="Shruti"/>
      <a:font script="Khmr" typeface="MoolBoran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Times New Roman"/>
      <a:font script="Uigh" typeface="Microsoft Uighur"/>
      <a:font script="Geor" typeface="Sylfaen"/>
    </a:majorFont>
    <a:minorFont>
      <a:latin typeface="Times New Roman"/>
      <a:ea typeface=""/>
      <a:cs typeface=""/>
      <a:font script="Jpan" typeface="ＭＳ 明朝"/>
      <a:font script="Hang" typeface="맑은 고딕"/>
      <a:font script="Hans" typeface="宋体"/>
      <a:font script="Hant" typeface="新細明體"/>
      <a:font script="Arab" typeface="Arial"/>
      <a:font script="Hebr" typeface="Arial"/>
      <a:font script="Thai" typeface="Cordia New"/>
      <a:font script="Ethi" typeface="Nyala"/>
      <a:font script="Beng" typeface="Vrinda"/>
      <a:font script="Gujr" typeface="Shruti"/>
      <a:font script="Khmr" typeface="DaunPenh"/>
      <a:font script="Knda" typeface="Tunga"/>
      <a:font script="Guru" typeface="Raavi"/>
      <a:font script="Cans" typeface="Euphemia"/>
      <a:font script="Cher" typeface="Plantagenet Cherokee"/>
      <a:font script="Yiii" typeface="Microsoft Yi Baiti"/>
      <a:font script="Tibt" typeface="Microsoft Himalaya"/>
      <a:font script="Thaa" typeface="MV Boli"/>
      <a:font script="Deva" typeface="Mangal"/>
      <a:font script="Telu" typeface="Gautami"/>
      <a:font script="Taml" typeface="Latha"/>
      <a:font script="Syrc" typeface="Estrangelo Edessa"/>
      <a:font script="Orya" typeface="Kalinga"/>
      <a:font script="Mlym" typeface="Kartika"/>
      <a:font script="Laoo" typeface="DokChampa"/>
      <a:font script="Sinh" typeface="Iskoola Pota"/>
      <a:font script="Mong" typeface="Mongolian Baiti"/>
      <a:font script="Viet" typeface="Arial"/>
      <a:font script="Uigh" typeface="Microsoft Uighur"/>
      <a:font script="Geor" typeface="Sylfaen"/>
    </a:minorFont>
  </a:fontScheme>
  <a:fmtScheme name="Office">
    <a:fillStyleLst>
      <a:solidFill>
        <a:schemeClr val="phClr"/>
      </a:solidFill>
      <a:gradFill rotWithShape="1">
        <a:gsLst>
          <a:gs pos="0">
            <a:schemeClr val="phClr">
              <a:tint val="50000"/>
              <a:satMod val="300000"/>
            </a:schemeClr>
          </a:gs>
          <a:gs pos="35000">
            <a:schemeClr val="phClr">
              <a:tint val="37000"/>
              <a:satMod val="300000"/>
            </a:schemeClr>
          </a:gs>
          <a:gs pos="100000">
            <a:schemeClr val="phClr">
              <a:tint val="15000"/>
              <a:satMod val="350000"/>
            </a:schemeClr>
          </a:gs>
        </a:gsLst>
        <a:lin ang="16200000" scaled="1"/>
      </a:gradFill>
      <a:gradFill rotWithShape="1">
        <a:gsLst>
          <a:gs pos="0">
            <a:schemeClr val="phClr">
              <a:shade val="51000"/>
              <a:satMod val="130000"/>
            </a:schemeClr>
          </a:gs>
          <a:gs pos="80000">
            <a:schemeClr val="phClr">
              <a:shade val="93000"/>
              <a:satMod val="130000"/>
            </a:schemeClr>
          </a:gs>
          <a:gs pos="100000">
            <a:schemeClr val="phClr">
              <a:shade val="94000"/>
              <a:satMod val="135000"/>
            </a:schemeClr>
          </a:gs>
        </a:gsLst>
        <a:lin ang="16200000" scaled="0"/>
      </a:gradFill>
    </a:fillStyleLst>
    <a:lnStyleLst>
      <a:ln w="9525" cap="flat" cmpd="sng" algn="ctr">
        <a:solidFill>
          <a:schemeClr val="phClr">
            <a:shade val="95000"/>
            <a:satMod val="105000"/>
          </a:schemeClr>
        </a:solidFill>
        <a:prstDash val="solid"/>
      </a:ln>
      <a:ln w="25400" cap="flat" cmpd="sng" algn="ctr">
        <a:solidFill>
          <a:schemeClr val="phClr"/>
        </a:solidFill>
        <a:prstDash val="solid"/>
      </a:ln>
      <a:ln w="38100" cap="flat" cmpd="sng" algn="ctr">
        <a:solidFill>
          <a:schemeClr val="phClr"/>
        </a:solidFill>
        <a:prstDash val="solid"/>
      </a:ln>
    </a:lnStyleLst>
    <a:effectStyleLst>
      <a:effectStyle>
        <a:effectLst>
          <a:outerShdw blurRad="40000" dist="20000" dir="5400000" rotWithShape="0">
            <a:srgbClr val="000000">
              <a:alpha val="38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</a:effectStyle>
      <a:effectStyle>
        <a:effectLst>
          <a:outerShdw blurRad="40000" dist="23000" dir="5400000" rotWithShape="0">
            <a:srgbClr val="000000">
              <a:alpha val="35000"/>
            </a:srgbClr>
          </a:outerShdw>
        </a:effectLst>
        <a:scene3d>
          <a:camera prst="orthographicFront">
            <a:rot lat="0" lon="0" rev="0"/>
          </a:camera>
          <a:lightRig rig="threePt" dir="t">
            <a:rot lat="0" lon="0" rev="1200000"/>
          </a:lightRig>
        </a:scene3d>
        <a:sp3d>
          <a:bevelT w="63500" h="25400"/>
        </a:sp3d>
      </a:effectStyle>
    </a:effectStyleLst>
    <a:bgFillStyleLst>
      <a:solidFill>
        <a:schemeClr val="phClr"/>
      </a:solidFill>
      <a:gradFill rotWithShape="1">
        <a:gsLst>
          <a:gs pos="0">
            <a:schemeClr val="phClr">
              <a:tint val="40000"/>
              <a:satMod val="350000"/>
            </a:schemeClr>
          </a:gs>
          <a:gs pos="40000">
            <a:schemeClr val="phClr">
              <a:tint val="45000"/>
              <a:shade val="99000"/>
              <a:satMod val="350000"/>
            </a:schemeClr>
          </a:gs>
          <a:gs pos="100000">
            <a:schemeClr val="phClr">
              <a:shade val="20000"/>
              <a:satMod val="255000"/>
            </a:schemeClr>
          </a:gs>
        </a:gsLst>
        <a:path path="circle">
          <a:fillToRect l="50000" t="-80000" r="50000" b="180000"/>
        </a:path>
      </a:gradFill>
      <a:gradFill rotWithShape="1">
        <a:gsLst>
          <a:gs pos="0">
            <a:schemeClr val="phClr">
              <a:tint val="80000"/>
              <a:satMod val="300000"/>
            </a:schemeClr>
          </a:gs>
          <a:gs pos="100000">
            <a:schemeClr val="phClr">
              <a:shade val="30000"/>
              <a:satMod val="200000"/>
            </a:schemeClr>
          </a:gs>
        </a:gsLst>
        <a:path path="circle">
          <a:fillToRect l="50000" t="50000" r="50000" b="50000"/>
        </a:path>
      </a:gradFill>
    </a:bgFillStyleLst>
  </a:fmtScheme>
</a:themeOverrid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795</TotalTime>
  <Pages>72</Pages>
  <Words>30938</Words>
  <Characters>176351</Characters>
  <Application>Microsoft Office Word</Application>
  <DocSecurity>0</DocSecurity>
  <Lines>1469</Lines>
  <Paragraphs>413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МБДОУ</dc:creator>
  <cp:keywords/>
  <dc:description/>
  <cp:lastModifiedBy>МБДОУ</cp:lastModifiedBy>
  <cp:revision>21</cp:revision>
  <cp:lastPrinted>2021-10-20T08:26:00Z</cp:lastPrinted>
  <dcterms:created xsi:type="dcterms:W3CDTF">2021-10-15T13:15:00Z</dcterms:created>
  <dcterms:modified xsi:type="dcterms:W3CDTF">2021-10-20T21:00:00Z</dcterms:modified>
</cp:coreProperties>
</file>